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19927751"/>
        <w:lock w:val="sdtContentLocked"/>
        <w:placeholder>
          <w:docPart w:val="E42AB32D09144FB8A8F119F9D1A06762"/>
        </w:placeholder>
        <w:showingPlcHdr/>
      </w:sdtPr>
      <w:sdtEndPr/>
      <w:sdtContent>
        <w:p w14:paraId="60775361" w14:textId="77777777" w:rsidR="00BF5D9C" w:rsidRDefault="00163D03" w:rsidP="00FD35A6">
          <w:pPr>
            <w:pStyle w:val="Ttulo1"/>
          </w:pPr>
          <w:r>
            <w:t>Información</w:t>
          </w:r>
        </w:p>
      </w:sdtContent>
    </w:sdt>
    <w:sdt>
      <w:sdtPr>
        <w:id w:val="1372270646"/>
        <w:lock w:val="sdtContentLocked"/>
        <w:placeholder>
          <w:docPart w:val="134732C38B054A1AB1A1AEF1EFFDED77"/>
        </w:placeholder>
        <w:showingPlcHdr/>
      </w:sdtPr>
      <w:sdtEndPr/>
      <w:sdtContent>
        <w:p w14:paraId="5CC697CA" w14:textId="77777777" w:rsidR="00742FF4" w:rsidRDefault="00742FF4" w:rsidP="00742FF4">
          <w:r>
            <w:t xml:space="preserve">Este formulario constituye una solicitud para la evaluación preliminar de la elegibilidad de proyectos de desarrollo urbano y turismo sostenible desarrollados en el territorio español, en el marco del fondo </w:t>
          </w:r>
          <w:r w:rsidRPr="00742FF4">
            <w:rPr>
              <w:i/>
              <w:iCs/>
            </w:rPr>
            <w:t>Buenavista Nextgen Urbano</w:t>
          </w:r>
          <w:r>
            <w:t xml:space="preserve"> (“</w:t>
          </w:r>
          <w:r w:rsidRPr="00742FF4">
            <w:rPr>
              <w:b/>
              <w:bCs/>
            </w:rPr>
            <w:t>BV Nextgen</w:t>
          </w:r>
          <w:r>
            <w:t xml:space="preserve">”), gestionado por </w:t>
          </w:r>
          <w:r w:rsidRPr="00742FF4">
            <w:rPr>
              <w:i/>
              <w:iCs/>
            </w:rPr>
            <w:t>Buenavista Infrastructure SGEIC, S.A</w:t>
          </w:r>
          <w:r>
            <w:t xml:space="preserve">. Dicho fondo se enmarca en el </w:t>
          </w:r>
          <w:r w:rsidRPr="00742FF4">
            <w:rPr>
              <w:i/>
              <w:iCs/>
            </w:rPr>
            <w:t xml:space="preserve">Plan de Recuperación, Transformación y Resiliencia </w:t>
          </w:r>
          <w:r w:rsidRPr="00742FF4">
            <w:t>(PRTR)</w:t>
          </w:r>
          <w:r>
            <w:t xml:space="preserve">, financiado por el </w:t>
          </w:r>
          <w:r w:rsidRPr="00742FF4">
            <w:rPr>
              <w:i/>
              <w:iCs/>
            </w:rPr>
            <w:t>Mecanismo de Recuperación y Resiliencia</w:t>
          </w:r>
          <w:r>
            <w:t xml:space="preserve"> </w:t>
          </w:r>
          <w:r w:rsidR="00D4509D">
            <w:t xml:space="preserve">(MRR </w:t>
          </w:r>
          <w:r w:rsidR="00D4509D" w:rsidRPr="00D4509D">
            <w:t>(UE) 2021/241</w:t>
          </w:r>
          <w:r w:rsidR="00D4509D">
            <w:t>)</w:t>
          </w:r>
          <w:r>
            <w:t>, y está sujeto a los principios y obligaciones establecidos en dicho marco, incluyendo, entre otros, el principio de “no causar un perjuicio significativo” al medioambiente (DNSH) y los objetivos mínimos de contribución a la transición climática.</w:t>
          </w:r>
        </w:p>
        <w:p w14:paraId="49B9FB45" w14:textId="77777777" w:rsidR="00FD1F74" w:rsidRPr="00BF5D9C" w:rsidRDefault="00742FF4" w:rsidP="00742FF4">
          <w:r>
            <w:t>Los proyectos cuya elegibilidad “</w:t>
          </w:r>
          <w:r w:rsidRPr="00742FF4">
            <w:rPr>
              <w:i/>
              <w:iCs/>
            </w:rPr>
            <w:t>ex ante</w:t>
          </w:r>
          <w:r>
            <w:t>” sea reconocida a partir de la información contenida en este formulario podrán ser requeridos por BV Nextgen para aportar información y documentación adicional de carácter técnico, financiero, jurídico y en materia de sostenibilidad. Esta información servirá de base, en su caso, para la apertura del proceso de análisis y estructuración de la financiación del proyecto, conforme a lo previsto en la Estrategia de Selección y Financiación de Proyectos de BV Nextgen</w:t>
          </w:r>
          <w:r w:rsidR="006455F9">
            <w:t>.</w:t>
          </w:r>
        </w:p>
      </w:sdtContent>
    </w:sdt>
    <w:sdt>
      <w:sdtPr>
        <w:id w:val="1493366786"/>
        <w:lock w:val="sdtContentLocked"/>
        <w:placeholder>
          <w:docPart w:val="1504074AE146440695C2031E44D28620"/>
        </w:placeholder>
        <w:showingPlcHdr/>
        <w15:appearance w15:val="hidden"/>
      </w:sdtPr>
      <w:sdtEndPr/>
      <w:sdtContent>
        <w:p w14:paraId="7EE96C91" w14:textId="77777777" w:rsidR="00E3286D" w:rsidRPr="00C448DD" w:rsidRDefault="00FD35A6" w:rsidP="00FD35A6">
          <w:pPr>
            <w:pStyle w:val="Ttulo1"/>
          </w:pPr>
          <w:r w:rsidRPr="00C448DD">
            <w:rPr>
              <w:lang w:bidi="es-ES"/>
            </w:rPr>
            <w:t>Instrucciones</w:t>
          </w:r>
        </w:p>
      </w:sdtContent>
    </w:sdt>
    <w:sdt>
      <w:sdtPr>
        <w:id w:val="624273397"/>
        <w:lock w:val="sdtContentLocked"/>
        <w:placeholder>
          <w:docPart w:val="59129B43D52640BF845BB357AF3C6469"/>
        </w:placeholder>
        <w:showingPlcHdr/>
        <w15:appearance w15:val="hidden"/>
      </w:sdtPr>
      <w:sdtEndPr/>
      <w:sdtContent>
        <w:p w14:paraId="5BF6E318" w14:textId="77777777" w:rsidR="00427F6A" w:rsidRDefault="00A27515" w:rsidP="00FD35A6">
          <w:r>
            <w:rPr>
              <w:lang w:bidi="es-ES"/>
            </w:rPr>
            <w:t>Cumplimente los datos básicos que se solicitan a continuación</w:t>
          </w:r>
          <w:r w:rsidR="00FD35A6" w:rsidRPr="00C448DD">
            <w:rPr>
              <w:lang w:bidi="es-ES"/>
            </w:rPr>
            <w:t>.</w:t>
          </w:r>
          <w:r>
            <w:rPr>
              <w:lang w:bidi="es-ES"/>
            </w:rPr>
            <w:t xml:space="preserve"> En caso de resultar necesario adjuntar información al formulario, indique </w:t>
          </w:r>
          <w:r w:rsidR="00BF5D9C">
            <w:rPr>
              <w:lang w:bidi="es-ES"/>
            </w:rPr>
            <w:t xml:space="preserve">en las casillas habilitadas para ello </w:t>
          </w:r>
          <w:r w:rsidR="00427F6A">
            <w:rPr>
              <w:lang w:bidi="es-ES"/>
            </w:rPr>
            <w:t xml:space="preserve">el nombre </w:t>
          </w:r>
          <w:r w:rsidR="00BF5D9C">
            <w:rPr>
              <w:lang w:bidi="es-ES"/>
            </w:rPr>
            <w:t>de archivos</w:t>
          </w:r>
          <w:r w:rsidR="00427F6A">
            <w:rPr>
              <w:lang w:bidi="es-ES"/>
            </w:rPr>
            <w:t xml:space="preserve"> </w:t>
          </w:r>
          <w:r w:rsidR="00BF5D9C">
            <w:rPr>
              <w:lang w:bidi="es-ES"/>
            </w:rPr>
            <w:t xml:space="preserve">que se adjuntan </w:t>
          </w:r>
          <w:r w:rsidR="00427F6A">
            <w:rPr>
              <w:lang w:bidi="es-ES"/>
            </w:rPr>
            <w:t xml:space="preserve">y una </w:t>
          </w:r>
          <w:r w:rsidR="00BF5D9C">
            <w:rPr>
              <w:lang w:bidi="es-ES"/>
            </w:rPr>
            <w:t xml:space="preserve">breve </w:t>
          </w:r>
          <w:r w:rsidR="00427F6A">
            <w:rPr>
              <w:lang w:bidi="es-ES"/>
            </w:rPr>
            <w:t xml:space="preserve">descripción </w:t>
          </w:r>
          <w:r w:rsidR="00BF5D9C">
            <w:rPr>
              <w:lang w:bidi="es-ES"/>
            </w:rPr>
            <w:t xml:space="preserve">de </w:t>
          </w:r>
          <w:r w:rsidR="00427F6A">
            <w:rPr>
              <w:lang w:bidi="es-ES"/>
            </w:rPr>
            <w:t xml:space="preserve">la información que </w:t>
          </w:r>
          <w:r w:rsidR="00BF5D9C">
            <w:rPr>
              <w:lang w:bidi="es-ES"/>
            </w:rPr>
            <w:t>cada uno de ello</w:t>
          </w:r>
          <w:r w:rsidR="00BD40D5">
            <w:rPr>
              <w:lang w:bidi="es-ES"/>
            </w:rPr>
            <w:t>s</w:t>
          </w:r>
          <w:r w:rsidR="00BF5D9C">
            <w:rPr>
              <w:lang w:bidi="es-ES"/>
            </w:rPr>
            <w:t xml:space="preserve"> </w:t>
          </w:r>
          <w:r w:rsidR="00427F6A">
            <w:rPr>
              <w:lang w:bidi="es-ES"/>
            </w:rPr>
            <w:t>contiene.</w:t>
          </w:r>
          <w:r w:rsidR="001526C9">
            <w:rPr>
              <w:lang w:bidi="es-ES"/>
            </w:rPr>
            <w:t xml:space="preserve"> </w:t>
          </w:r>
          <w:r w:rsidR="00780A94">
            <w:rPr>
              <w:lang w:bidi="es-ES"/>
            </w:rPr>
            <w:t>BV Nextgen</w:t>
          </w:r>
          <w:r w:rsidR="00B11B95">
            <w:rPr>
              <w:lang w:bidi="es-ES"/>
            </w:rPr>
            <w:t xml:space="preserve"> se reserva la posibilidad de solicitar documentación/información adicional en caso de considerarlo necesario para completar el análisis de la elegibilidad del proyecto propuesto.</w:t>
          </w:r>
          <w:r w:rsidR="001526C9">
            <w:rPr>
              <w:lang w:bidi="es-ES"/>
            </w:rPr>
            <w:t xml:space="preserve"> Este formulario debidamente cumplimentado, junto con </w:t>
          </w:r>
          <w:r w:rsidR="00BD40D5">
            <w:rPr>
              <w:lang w:bidi="es-ES"/>
            </w:rPr>
            <w:t xml:space="preserve">los archivos </w:t>
          </w:r>
          <w:r w:rsidR="001526C9">
            <w:rPr>
              <w:lang w:bidi="es-ES"/>
            </w:rPr>
            <w:t xml:space="preserve">que </w:t>
          </w:r>
          <w:r w:rsidR="00BD40D5">
            <w:rPr>
              <w:lang w:bidi="es-ES"/>
            </w:rPr>
            <w:t xml:space="preserve">en su caso </w:t>
          </w:r>
          <w:r w:rsidR="001526C9">
            <w:rPr>
              <w:lang w:bidi="es-ES"/>
            </w:rPr>
            <w:t>se adjunte</w:t>
          </w:r>
          <w:r w:rsidR="00BD40D5">
            <w:rPr>
              <w:lang w:bidi="es-ES"/>
            </w:rPr>
            <w:t>n</w:t>
          </w:r>
          <w:r w:rsidR="001526C9">
            <w:rPr>
              <w:lang w:bidi="es-ES"/>
            </w:rPr>
            <w:t xml:space="preserve">, deben ser remitidos a </w:t>
          </w:r>
          <w:r w:rsidR="00780A94">
            <w:rPr>
              <w:lang w:bidi="es-ES"/>
            </w:rPr>
            <w:t xml:space="preserve">BV Nextgen </w:t>
          </w:r>
          <w:r w:rsidR="001526C9">
            <w:rPr>
              <w:lang w:bidi="es-ES"/>
            </w:rPr>
            <w:t xml:space="preserve">por correo electrónico a la dirección </w:t>
          </w:r>
          <w:hyperlink r:id="rId11" w:history="1">
            <w:r w:rsidR="00780A94" w:rsidRPr="00853CD7">
              <w:rPr>
                <w:rStyle w:val="Hipervnculo"/>
              </w:rPr>
              <w:t>nextgenurbano@buenavistaequity.com</w:t>
            </w:r>
          </w:hyperlink>
        </w:p>
        <w:p w14:paraId="297309A1" w14:textId="77777777" w:rsidR="007E705D" w:rsidRDefault="00427F6A" w:rsidP="00FD35A6">
          <w:pPr>
            <w:rPr>
              <w:lang w:bidi="es-ES"/>
            </w:rPr>
          </w:pPr>
          <w:r>
            <w:rPr>
              <w:lang w:bidi="es-ES"/>
            </w:rPr>
            <w:t>No será considerad</w:t>
          </w:r>
          <w:r w:rsidR="00B11B95">
            <w:rPr>
              <w:lang w:bidi="es-ES"/>
            </w:rPr>
            <w:t>o</w:t>
          </w:r>
          <w:r>
            <w:rPr>
              <w:lang w:bidi="es-ES"/>
            </w:rPr>
            <w:t xml:space="preserve"> nin</w:t>
          </w:r>
          <w:r w:rsidR="003453EF">
            <w:rPr>
              <w:lang w:bidi="es-ES"/>
            </w:rPr>
            <w:t xml:space="preserve">gún formulario de solicitud </w:t>
          </w:r>
          <w:r w:rsidR="00B11B95">
            <w:rPr>
              <w:lang w:bidi="es-ES"/>
            </w:rPr>
            <w:t xml:space="preserve">que no esté </w:t>
          </w:r>
          <w:r w:rsidR="003453EF">
            <w:rPr>
              <w:lang w:bidi="es-ES"/>
            </w:rPr>
            <w:t>debidamente firmado</w:t>
          </w:r>
          <w:r w:rsidR="00B11B95">
            <w:rPr>
              <w:lang w:bidi="es-ES"/>
            </w:rPr>
            <w:t xml:space="preserve"> o en el que no figure expresamente la fecha de solicitud.</w:t>
          </w:r>
        </w:p>
        <w:p w14:paraId="3D452D45" w14:textId="77777777" w:rsidR="00FD35A6" w:rsidRPr="00C448DD" w:rsidRDefault="00780A94" w:rsidP="00FD35A6">
          <w:pPr>
            <w:rPr>
              <w:lang w:bidi="es-ES"/>
            </w:rPr>
          </w:pPr>
          <w:r>
            <w:rPr>
              <w:lang w:bidi="es-ES"/>
            </w:rPr>
            <w:t xml:space="preserve">BV Nextgen </w:t>
          </w:r>
          <w:r w:rsidR="007E705D">
            <w:rPr>
              <w:lang w:bidi="es-ES"/>
            </w:rPr>
            <w:t>está en disposición de facilitar un acuerdo de confidencialidad previo al envío de la documentación, en caso de ser requerido por el interesado.</w:t>
          </w:r>
        </w:p>
      </w:sdtContent>
    </w:sdt>
    <w:sdt>
      <w:sdtPr>
        <w:id w:val="1457602574"/>
        <w:lock w:val="sdtContentLocked"/>
        <w:placeholder>
          <w:docPart w:val="C049C10AFD1C49F889B910091AB96D76"/>
        </w:placeholder>
        <w:showingPlcHdr/>
      </w:sdtPr>
      <w:sdtEndPr/>
      <w:sdtContent>
        <w:p w14:paraId="21E68A5B" w14:textId="77777777" w:rsidR="00FD35A6" w:rsidRPr="00C448DD" w:rsidRDefault="00CE0FD3" w:rsidP="00FD35A6">
          <w:pPr>
            <w:pStyle w:val="Ttulo1"/>
          </w:pPr>
          <w:r>
            <w:t xml:space="preserve">Información </w:t>
          </w:r>
          <w:r w:rsidR="00B7206A">
            <w:t xml:space="preserve">básica </w:t>
          </w:r>
          <w:r>
            <w:t>del proyecto</w:t>
          </w:r>
        </w:p>
      </w:sdtContent>
    </w:sdt>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tblBorders>
        <w:tblLook w:val="0600" w:firstRow="0" w:lastRow="0" w:firstColumn="0" w:lastColumn="0" w:noHBand="1" w:noVBand="1"/>
      </w:tblPr>
      <w:tblGrid>
        <w:gridCol w:w="1790"/>
        <w:gridCol w:w="1790"/>
        <w:gridCol w:w="1790"/>
        <w:gridCol w:w="1855"/>
        <w:gridCol w:w="1725"/>
        <w:gridCol w:w="1790"/>
      </w:tblGrid>
      <w:tr w:rsidR="00A60AC9" w:rsidRPr="00C448DD" w14:paraId="24C622FA" w14:textId="77777777" w:rsidTr="00B242AF">
        <w:trPr>
          <w:trHeight w:val="2196"/>
        </w:trPr>
        <w:sdt>
          <w:sdtPr>
            <w:id w:val="1493136592"/>
            <w:lock w:val="sdtContentLocked"/>
            <w:placeholder>
              <w:docPart w:val="81E0AE0452524F51A89EBE6DB577E1BC"/>
            </w:placeholder>
            <w:showingPlcHdr/>
            <w15:appearance w15:val="hidden"/>
          </w:sdtPr>
          <w:sdtEndPr/>
          <w:sdtContent>
            <w:tc>
              <w:tcPr>
                <w:tcW w:w="1790" w:type="dxa"/>
                <w:tcBorders>
                  <w:bottom w:val="single" w:sz="4" w:space="0" w:color="D9D9D9" w:themeColor="background1" w:themeShade="D9"/>
                </w:tcBorders>
              </w:tcPr>
              <w:p w14:paraId="24569A2E" w14:textId="77777777" w:rsidR="00C8225F" w:rsidRPr="00C448DD" w:rsidRDefault="00C8225F" w:rsidP="002D36ED">
                <w:pPr>
                  <w:pStyle w:val="Etiquetas"/>
                  <w:spacing w:before="60" w:after="160"/>
                </w:pPr>
                <w:r>
                  <w:t xml:space="preserve">1. </w:t>
                </w:r>
                <w:r w:rsidRPr="00C448DD">
                  <w:rPr>
                    <w:lang w:bidi="es-ES"/>
                  </w:rPr>
                  <w:t>Nombre de</w:t>
                </w:r>
                <w:r>
                  <w:rPr>
                    <w:lang w:bidi="es-ES"/>
                  </w:rPr>
                  <w:t>l</w:t>
                </w:r>
                <w:r w:rsidRPr="00C448DD">
                  <w:rPr>
                    <w:lang w:bidi="es-ES"/>
                  </w:rPr>
                  <w:t xml:space="preserve"> </w:t>
                </w:r>
                <w:r>
                  <w:rPr>
                    <w:lang w:bidi="es-ES"/>
                  </w:rPr>
                  <w:t>proyecto</w:t>
                </w:r>
              </w:p>
            </w:tc>
          </w:sdtContent>
        </w:sdt>
        <w:sdt>
          <w:sdtPr>
            <w:rPr>
              <w:color w:val="1F497D" w:themeColor="text2"/>
              <w:sz w:val="16"/>
              <w:szCs w:val="16"/>
            </w:rPr>
            <w:id w:val="-213123623"/>
            <w:placeholder>
              <w:docPart w:val="D949605A83D94A50A389BE701BD40ED1"/>
            </w:placeholder>
            <w:temporary/>
            <w:showingPlcHdr/>
          </w:sdtPr>
          <w:sdtEndPr/>
          <w:sdtContent>
            <w:tc>
              <w:tcPr>
                <w:tcW w:w="1790" w:type="dxa"/>
                <w:tcBorders>
                  <w:bottom w:val="single" w:sz="4" w:space="0" w:color="D9D9D9" w:themeColor="background1" w:themeShade="D9"/>
                  <w:right w:val="single" w:sz="4" w:space="0" w:color="D9D9D9" w:themeColor="background1" w:themeShade="D9"/>
                </w:tcBorders>
                <w:shd w:val="clear" w:color="auto" w:fill="FFFFFF" w:themeFill="background1"/>
              </w:tcPr>
              <w:p w14:paraId="29659760" w14:textId="77777777" w:rsidR="00C8225F" w:rsidRPr="000C0485" w:rsidRDefault="000C0485" w:rsidP="009632BA">
                <w:pPr>
                  <w:spacing w:before="60"/>
                  <w:rPr>
                    <w:color w:val="1F497D" w:themeColor="text2"/>
                    <w:sz w:val="16"/>
                    <w:szCs w:val="16"/>
                  </w:rPr>
                </w:pPr>
                <w:r w:rsidRPr="000C0485">
                  <w:rPr>
                    <w:i/>
                    <w:iCs/>
                    <w:color w:val="1F497D" w:themeColor="text2"/>
                    <w:sz w:val="16"/>
                    <w:szCs w:val="16"/>
                  </w:rPr>
                  <w:t>(Si es diferente del anterior)</w:t>
                </w:r>
                <w:r w:rsidRPr="000C0485">
                  <w:rPr>
                    <w:rStyle w:val="Textodelmarcadordeposicin"/>
                    <w:i/>
                    <w:iCs/>
                    <w:color w:val="1F497D" w:themeColor="text2"/>
                    <w:sz w:val="16"/>
                    <w:szCs w:val="16"/>
                  </w:rPr>
                  <w:t>.</w:t>
                </w:r>
              </w:p>
            </w:tc>
          </w:sdtContent>
        </w:sdt>
        <w:tc>
          <w:tcPr>
            <w:tcW w:w="1790" w:type="dxa"/>
            <w:tcBorders>
              <w:left w:val="single" w:sz="4" w:space="0" w:color="D9D9D9" w:themeColor="background1" w:themeShade="D9"/>
              <w:bottom w:val="single" w:sz="4" w:space="0" w:color="D9D9D9" w:themeColor="background1" w:themeShade="D9"/>
            </w:tcBorders>
          </w:tcPr>
          <w:p w14:paraId="396D0E59" w14:textId="77777777" w:rsidR="00C8225F" w:rsidRPr="00C448DD" w:rsidRDefault="00B20AE0" w:rsidP="002D36ED">
            <w:pPr>
              <w:pStyle w:val="Etiquetas"/>
              <w:spacing w:before="60" w:after="160"/>
            </w:pPr>
            <w:sdt>
              <w:sdtPr>
                <w:id w:val="12430037"/>
                <w:lock w:val="sdtContentLocked"/>
                <w:placeholder>
                  <w:docPart w:val="5696D3F34F434529B1A2759E282F690C"/>
                </w:placeholder>
                <w:showingPlcHdr/>
                <w15:appearance w15:val="hidden"/>
              </w:sdtPr>
              <w:sdtEndPr/>
              <w:sdtContent>
                <w:r w:rsidR="00C8225F">
                  <w:t xml:space="preserve">2. </w:t>
                </w:r>
                <w:r w:rsidR="00C8225F">
                  <w:rPr>
                    <w:lang w:bidi="es-ES"/>
                  </w:rPr>
                  <w:t>Denominación del solicitante (beneficiario final), NIF y dirección</w:t>
                </w:r>
              </w:sdtContent>
            </w:sdt>
          </w:p>
        </w:tc>
        <w:sdt>
          <w:sdtPr>
            <w:rPr>
              <w:color w:val="1F497D" w:themeColor="text2"/>
              <w:sz w:val="16"/>
              <w:szCs w:val="16"/>
            </w:rPr>
            <w:id w:val="575711966"/>
            <w:placeholder>
              <w:docPart w:val="A9959F367AFB41D19B99732C295BDF3D"/>
            </w:placeholder>
            <w:temporary/>
            <w:showingPlcHdr/>
          </w:sdtPr>
          <w:sdtEndPr/>
          <w:sdtContent>
            <w:tc>
              <w:tcPr>
                <w:tcW w:w="1855" w:type="dxa"/>
                <w:tcBorders>
                  <w:right w:val="single" w:sz="4" w:space="0" w:color="D9D9D9" w:themeColor="background1" w:themeShade="D9"/>
                </w:tcBorders>
                <w:shd w:val="clear" w:color="auto" w:fill="FFFFFF" w:themeFill="background1"/>
              </w:tcPr>
              <w:p w14:paraId="27CC4952" w14:textId="77777777" w:rsidR="00C8225F" w:rsidRPr="000C0485" w:rsidRDefault="00C8225F" w:rsidP="002D36ED">
                <w:pPr>
                  <w:spacing w:before="60"/>
                  <w:rPr>
                    <w:color w:val="1F497D" w:themeColor="text2"/>
                    <w:sz w:val="16"/>
                    <w:szCs w:val="16"/>
                  </w:rPr>
                </w:pPr>
                <w:r w:rsidRPr="000C0485">
                  <w:rPr>
                    <w:i/>
                    <w:iCs/>
                    <w:color w:val="1F497D" w:themeColor="text2"/>
                    <w:sz w:val="16"/>
                    <w:szCs w:val="16"/>
                  </w:rPr>
                  <w:t xml:space="preserve">(Incluir la denominación del beneficiario final de los fondos de </w:t>
                </w:r>
                <w:r w:rsidR="000E7CBC" w:rsidRPr="000C0485">
                  <w:rPr>
                    <w:i/>
                    <w:iCs/>
                    <w:color w:val="1F497D" w:themeColor="text2"/>
                    <w:sz w:val="16"/>
                    <w:szCs w:val="16"/>
                  </w:rPr>
                  <w:t>BV Nextgen</w:t>
                </w:r>
                <w:r w:rsidRPr="000C0485">
                  <w:rPr>
                    <w:i/>
                    <w:iCs/>
                    <w:color w:val="1F497D" w:themeColor="text2"/>
                    <w:sz w:val="16"/>
                    <w:szCs w:val="16"/>
                  </w:rPr>
                  <w:t>, su NIF y dirección. En caso de que el beneficiario no estuviera constituido, el solicitante será el promotor o potencial socio del beneficiario)</w:t>
                </w:r>
                <w:r w:rsidRPr="000C0485">
                  <w:rPr>
                    <w:rStyle w:val="Textodelmarcadordeposicin"/>
                    <w:i/>
                    <w:iCs/>
                    <w:color w:val="1F497D" w:themeColor="text2"/>
                    <w:sz w:val="16"/>
                    <w:szCs w:val="16"/>
                  </w:rPr>
                  <w:t>.</w:t>
                </w:r>
              </w:p>
            </w:tc>
          </w:sdtContent>
        </w:sdt>
        <w:sdt>
          <w:sdtPr>
            <w:id w:val="-1955937516"/>
            <w:lock w:val="sdtContentLocked"/>
            <w:placeholder>
              <w:docPart w:val="0A2C339B67A94EF99DB24D172EDD6AB2"/>
            </w:placeholder>
            <w:showingPlcHdr/>
          </w:sdtPr>
          <w:sdtEndPr/>
          <w:sdtContent>
            <w:tc>
              <w:tcPr>
                <w:tcW w:w="1725" w:type="dxa"/>
                <w:tcBorders>
                  <w:left w:val="single" w:sz="4" w:space="0" w:color="D9D9D9" w:themeColor="background1" w:themeShade="D9"/>
                </w:tcBorders>
                <w:shd w:val="clear" w:color="auto" w:fill="auto"/>
              </w:tcPr>
              <w:p w14:paraId="63259239" w14:textId="77777777" w:rsidR="00C8225F" w:rsidRPr="002B67CC" w:rsidRDefault="00C8225F" w:rsidP="002D36ED">
                <w:pPr>
                  <w:spacing w:before="60"/>
                  <w:rPr>
                    <w:sz w:val="18"/>
                  </w:rPr>
                </w:pPr>
                <w:r w:rsidRPr="002B67CC">
                  <w:rPr>
                    <w:sz w:val="18"/>
                    <w:szCs w:val="18"/>
                  </w:rPr>
                  <w:t>3. Persona y datos de contacto</w:t>
                </w:r>
              </w:p>
            </w:tc>
          </w:sdtContent>
        </w:sdt>
        <w:sdt>
          <w:sdtPr>
            <w:rPr>
              <w:color w:val="1F497D" w:themeColor="text2"/>
              <w:sz w:val="16"/>
              <w:szCs w:val="16"/>
            </w:rPr>
            <w:id w:val="-693683267"/>
            <w:placeholder>
              <w:docPart w:val="D9718AE8F94546DCA893F3EB6845C9E5"/>
            </w:placeholder>
            <w:temporary/>
            <w:showingPlcHdr/>
          </w:sdtPr>
          <w:sdtEndPr/>
          <w:sdtContent>
            <w:tc>
              <w:tcPr>
                <w:tcW w:w="1790" w:type="dxa"/>
                <w:shd w:val="clear" w:color="auto" w:fill="FFFFFF" w:themeFill="background1"/>
              </w:tcPr>
              <w:p w14:paraId="336780D4" w14:textId="77777777" w:rsidR="00C8225F" w:rsidRPr="000C0485" w:rsidRDefault="00C8225F" w:rsidP="002D36ED">
                <w:pPr>
                  <w:spacing w:before="60"/>
                  <w:rPr>
                    <w:color w:val="1F497D" w:themeColor="text2"/>
                    <w:sz w:val="16"/>
                    <w:szCs w:val="16"/>
                  </w:rPr>
                </w:pPr>
                <w:r w:rsidRPr="000C0485">
                  <w:rPr>
                    <w:i/>
                    <w:iCs/>
                    <w:color w:val="1F497D" w:themeColor="text2"/>
                    <w:sz w:val="16"/>
                    <w:szCs w:val="16"/>
                  </w:rPr>
                  <w:t>(Si es diferente del anterior)</w:t>
                </w:r>
                <w:r w:rsidRPr="000C0485">
                  <w:rPr>
                    <w:rStyle w:val="Textodelmarcadordeposicin"/>
                    <w:i/>
                    <w:iCs/>
                    <w:color w:val="1F497D" w:themeColor="text2"/>
                    <w:sz w:val="16"/>
                    <w:szCs w:val="16"/>
                  </w:rPr>
                  <w:t>.</w:t>
                </w:r>
              </w:p>
            </w:tc>
          </w:sdtContent>
        </w:sdt>
      </w:tr>
      <w:tr w:rsidR="000C0485" w:rsidRPr="00C448DD" w14:paraId="0944997B" w14:textId="77777777" w:rsidTr="00B242AF">
        <w:trPr>
          <w:trHeight w:val="1831"/>
        </w:trPr>
        <w:sdt>
          <w:sdtPr>
            <w:id w:val="-293148467"/>
            <w:lock w:val="sdtContentLocked"/>
            <w:placeholder>
              <w:docPart w:val="43BDE4E279204187BDE2B1EAA65A3FA7"/>
            </w:placeholder>
            <w:showingPlcHdr/>
          </w:sdtPr>
          <w:sdtEndPr/>
          <w:sdtContent>
            <w:tc>
              <w:tcPr>
                <w:tcW w:w="1790" w:type="dxa"/>
              </w:tcPr>
              <w:p w14:paraId="6038A21E" w14:textId="77777777" w:rsidR="000C0485" w:rsidRPr="002A57F1" w:rsidRDefault="000C0485" w:rsidP="000C0485">
                <w:pPr>
                  <w:pStyle w:val="Etiquetas"/>
                  <w:spacing w:before="60" w:after="160"/>
                </w:pPr>
                <w:r w:rsidRPr="00B7206A">
                  <w:t xml:space="preserve">4. </w:t>
                </w:r>
                <w:r w:rsidRPr="00B7206A">
                  <w:rPr>
                    <w:rStyle w:val="Textodelmarcadordeposicin"/>
                    <w:color w:val="auto"/>
                  </w:rPr>
                  <w:t>Localización del proyecto</w:t>
                </w:r>
              </w:p>
            </w:tc>
          </w:sdtContent>
        </w:sdt>
        <w:tc>
          <w:tcPr>
            <w:tcW w:w="3580" w:type="dxa"/>
            <w:gridSpan w:val="2"/>
            <w:tcBorders>
              <w:right w:val="single" w:sz="4" w:space="0" w:color="D9D9D9" w:themeColor="background1" w:themeShade="D9"/>
            </w:tcBorders>
            <w:shd w:val="clear" w:color="auto" w:fill="FFFFFF" w:themeFill="background1"/>
          </w:tcPr>
          <w:p w14:paraId="77B035CE" w14:textId="2BAD8846" w:rsidR="000C0485" w:rsidRPr="002B01D8" w:rsidRDefault="000C0485" w:rsidP="000C0485">
            <w:pPr>
              <w:pStyle w:val="Etiquetas"/>
              <w:spacing w:before="60" w:after="160"/>
              <w:rPr>
                <w:color w:val="1F497D" w:themeColor="text2"/>
                <w:sz w:val="16"/>
                <w:szCs w:val="16"/>
              </w:rPr>
            </w:pPr>
          </w:p>
        </w:tc>
        <w:sdt>
          <w:sdtPr>
            <w:id w:val="-1148742397"/>
            <w:lock w:val="sdtContentLocked"/>
            <w:placeholder>
              <w:docPart w:val="0E80E4F6B8FE4DF6A84492EB7FEE3708"/>
            </w:placeholder>
            <w:showingPlcHdr/>
          </w:sdtPr>
          <w:sdtEndPr/>
          <w:sdtContent>
            <w:tc>
              <w:tcPr>
                <w:tcW w:w="1855" w:type="dxa"/>
                <w:tcBorders>
                  <w:left w:val="single" w:sz="4" w:space="0" w:color="D9D9D9" w:themeColor="background1" w:themeShade="D9"/>
                </w:tcBorders>
                <w:shd w:val="clear" w:color="auto" w:fill="auto"/>
              </w:tcPr>
              <w:p w14:paraId="3E0D2908" w14:textId="77777777" w:rsidR="000C0485" w:rsidRPr="00C448DD" w:rsidRDefault="000C0485" w:rsidP="000C0485">
                <w:pPr>
                  <w:spacing w:before="60" w:after="40"/>
                </w:pPr>
                <w:r w:rsidRPr="002A57F1">
                  <w:rPr>
                    <w:rStyle w:val="Textodelmarcadordeposicin"/>
                    <w:color w:val="auto"/>
                    <w:sz w:val="18"/>
                    <w:szCs w:val="18"/>
                  </w:rPr>
                  <w:t xml:space="preserve">5. </w:t>
                </w:r>
                <w:r w:rsidRPr="00B7206A">
                  <w:rPr>
                    <w:rStyle w:val="Textodelmarcadordeposicin"/>
                    <w:color w:val="auto"/>
                    <w:sz w:val="18"/>
                    <w:szCs w:val="18"/>
                  </w:rPr>
                  <w:t xml:space="preserve">Descripción </w:t>
                </w:r>
                <w:r w:rsidRPr="002A57F1">
                  <w:rPr>
                    <w:rStyle w:val="Textodelmarcadordeposicin"/>
                    <w:color w:val="auto"/>
                    <w:sz w:val="18"/>
                    <w:szCs w:val="18"/>
                  </w:rPr>
                  <w:t>del proyecto</w:t>
                </w:r>
              </w:p>
            </w:tc>
          </w:sdtContent>
        </w:sdt>
        <w:tc>
          <w:tcPr>
            <w:tcW w:w="3515" w:type="dxa"/>
            <w:gridSpan w:val="2"/>
            <w:shd w:val="clear" w:color="auto" w:fill="FFFFFF" w:themeFill="background1"/>
          </w:tcPr>
          <w:p w14:paraId="19EBE1DD" w14:textId="4DC700CD" w:rsidR="000C0485" w:rsidRPr="002B01D8" w:rsidRDefault="000C0485" w:rsidP="000C0485">
            <w:pPr>
              <w:spacing w:before="60"/>
              <w:rPr>
                <w:color w:val="1F497D" w:themeColor="text2"/>
                <w:sz w:val="16"/>
                <w:szCs w:val="16"/>
              </w:rPr>
            </w:pPr>
          </w:p>
        </w:tc>
      </w:tr>
    </w:tbl>
    <w:p w14:paraId="27C0AE05" w14:textId="77777777" w:rsidR="004A15F4" w:rsidRDefault="004A15F4"/>
    <w:sdt>
      <w:sdtPr>
        <w:rPr>
          <w:sz w:val="32"/>
          <w:szCs w:val="32"/>
        </w:rPr>
        <w:id w:val="-297617221"/>
        <w:lock w:val="contentLocked"/>
        <w:placeholder>
          <w:docPart w:val="461B4619C18840DDA1A9E916B38EFF56"/>
        </w:placeholder>
        <w:showingPlcHdr/>
      </w:sdtPr>
      <w:sdtEndPr/>
      <w:sdtContent>
        <w:p w14:paraId="25E0C159" w14:textId="77777777" w:rsidR="00B7206A" w:rsidRDefault="00203763" w:rsidP="00B7206A">
          <w:pPr>
            <w:rPr>
              <w:sz w:val="32"/>
              <w:szCs w:val="32"/>
            </w:rPr>
          </w:pPr>
          <w:r>
            <w:rPr>
              <w:rFonts w:asciiTheme="majorHAnsi" w:hAnsiTheme="majorHAnsi"/>
              <w:b/>
              <w:bCs/>
              <w:color w:val="1F497D" w:themeColor="text2"/>
              <w:sz w:val="32"/>
              <w:szCs w:val="32"/>
            </w:rPr>
            <w:t>Estado de ejecución</w:t>
          </w:r>
        </w:p>
      </w:sdtContent>
    </w:sdt>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tblBorders>
        <w:tblLook w:val="0600" w:firstRow="0" w:lastRow="0" w:firstColumn="0" w:lastColumn="0" w:noHBand="1" w:noVBand="1"/>
      </w:tblPr>
      <w:tblGrid>
        <w:gridCol w:w="1790"/>
        <w:gridCol w:w="1790"/>
        <w:gridCol w:w="1790"/>
        <w:gridCol w:w="1855"/>
        <w:gridCol w:w="1725"/>
        <w:gridCol w:w="1790"/>
      </w:tblGrid>
      <w:tr w:rsidR="00203763" w:rsidRPr="00C448DD" w14:paraId="14105A15" w14:textId="77777777" w:rsidTr="00B242AF">
        <w:trPr>
          <w:trHeight w:val="1855"/>
        </w:trPr>
        <w:sdt>
          <w:sdtPr>
            <w:id w:val="1280920635"/>
            <w:lock w:val="contentLocked"/>
            <w:placeholder>
              <w:docPart w:val="0227C4DBC9CB41C5885B0575DCB50E40"/>
            </w:placeholder>
            <w:showingPlcHdr/>
            <w15:appearance w15:val="hidden"/>
          </w:sdtPr>
          <w:sdtEndPr/>
          <w:sdtContent>
            <w:tc>
              <w:tcPr>
                <w:tcW w:w="1790" w:type="dxa"/>
                <w:tcBorders>
                  <w:bottom w:val="single" w:sz="4" w:space="0" w:color="D9D9D9" w:themeColor="background1" w:themeShade="D9"/>
                </w:tcBorders>
              </w:tcPr>
              <w:p w14:paraId="3A662A68" w14:textId="77777777" w:rsidR="00203763" w:rsidRPr="00C448DD" w:rsidRDefault="00203763" w:rsidP="0085049F">
                <w:pPr>
                  <w:pStyle w:val="Etiquetas"/>
                  <w:spacing w:before="60" w:after="160"/>
                </w:pPr>
                <w:r>
                  <w:t xml:space="preserve">6. </w:t>
                </w:r>
                <w:r>
                  <w:rPr>
                    <w:lang w:bidi="es-ES"/>
                  </w:rPr>
                  <w:t>Fecha prevista de inicio</w:t>
                </w:r>
              </w:p>
            </w:tc>
          </w:sdtContent>
        </w:sdt>
        <w:tc>
          <w:tcPr>
            <w:tcW w:w="1790" w:type="dxa"/>
            <w:tcBorders>
              <w:bottom w:val="single" w:sz="4" w:space="0" w:color="D9D9D9" w:themeColor="background1" w:themeShade="D9"/>
              <w:right w:val="single" w:sz="4" w:space="0" w:color="D9D9D9" w:themeColor="background1" w:themeShade="D9"/>
            </w:tcBorders>
            <w:shd w:val="clear" w:color="auto" w:fill="FFFFFF" w:themeFill="background1"/>
          </w:tcPr>
          <w:p w14:paraId="7C759EA9" w14:textId="77777777" w:rsidR="00203763" w:rsidRPr="002B01D8" w:rsidRDefault="00203763" w:rsidP="0085049F">
            <w:pPr>
              <w:spacing w:before="60"/>
              <w:rPr>
                <w:color w:val="1F497D" w:themeColor="text2"/>
                <w:sz w:val="16"/>
                <w:szCs w:val="16"/>
              </w:rPr>
            </w:pPr>
          </w:p>
        </w:tc>
        <w:tc>
          <w:tcPr>
            <w:tcW w:w="1790" w:type="dxa"/>
            <w:tcBorders>
              <w:left w:val="single" w:sz="4" w:space="0" w:color="D9D9D9" w:themeColor="background1" w:themeShade="D9"/>
              <w:bottom w:val="single" w:sz="4" w:space="0" w:color="D9D9D9" w:themeColor="background1" w:themeShade="D9"/>
            </w:tcBorders>
          </w:tcPr>
          <w:p w14:paraId="4754B327" w14:textId="77777777" w:rsidR="00203763" w:rsidRPr="00C448DD" w:rsidRDefault="00B20AE0" w:rsidP="0085049F">
            <w:pPr>
              <w:pStyle w:val="Etiquetas"/>
              <w:spacing w:before="60" w:after="160"/>
            </w:pPr>
            <w:sdt>
              <w:sdtPr>
                <w:id w:val="-881792250"/>
                <w:lock w:val="contentLocked"/>
                <w:placeholder>
                  <w:docPart w:val="0E86951CC8894772B452642B2790FB08"/>
                </w:placeholder>
                <w:showingPlcHdr/>
                <w15:appearance w15:val="hidden"/>
              </w:sdtPr>
              <w:sdtEndPr/>
              <w:sdtContent>
                <w:r w:rsidR="00203763">
                  <w:t xml:space="preserve">7. </w:t>
                </w:r>
                <w:r w:rsidR="00203763">
                  <w:rPr>
                    <w:lang w:bidi="es-ES"/>
                  </w:rPr>
                  <w:t>Fecha prevista de finalización</w:t>
                </w:r>
              </w:sdtContent>
            </w:sdt>
          </w:p>
        </w:tc>
        <w:tc>
          <w:tcPr>
            <w:tcW w:w="1855" w:type="dxa"/>
            <w:tcBorders>
              <w:right w:val="single" w:sz="4" w:space="0" w:color="D9D9D9" w:themeColor="background1" w:themeShade="D9"/>
            </w:tcBorders>
            <w:shd w:val="clear" w:color="auto" w:fill="FFFFFF" w:themeFill="background1"/>
          </w:tcPr>
          <w:p w14:paraId="1769BF74" w14:textId="77777777" w:rsidR="00203763" w:rsidRPr="002B01D8" w:rsidRDefault="00203763" w:rsidP="0085049F">
            <w:pPr>
              <w:spacing w:before="60"/>
              <w:rPr>
                <w:color w:val="1F497D" w:themeColor="text2"/>
                <w:sz w:val="16"/>
                <w:szCs w:val="16"/>
              </w:rPr>
            </w:pPr>
          </w:p>
        </w:tc>
        <w:sdt>
          <w:sdtPr>
            <w:id w:val="1709366297"/>
            <w:lock w:val="contentLocked"/>
            <w:placeholder>
              <w:docPart w:val="2DBBA55D09CE4420A69074D1FDCA506A"/>
            </w:placeholder>
            <w:showingPlcHdr/>
          </w:sdtPr>
          <w:sdtEndPr/>
          <w:sdtContent>
            <w:tc>
              <w:tcPr>
                <w:tcW w:w="1725" w:type="dxa"/>
                <w:tcBorders>
                  <w:left w:val="single" w:sz="4" w:space="0" w:color="D9D9D9" w:themeColor="background1" w:themeShade="D9"/>
                </w:tcBorders>
                <w:shd w:val="clear" w:color="auto" w:fill="auto"/>
              </w:tcPr>
              <w:p w14:paraId="4EE28847" w14:textId="77777777" w:rsidR="00203763" w:rsidRPr="002B67CC" w:rsidRDefault="00203763" w:rsidP="0085049F">
                <w:pPr>
                  <w:spacing w:before="60"/>
                  <w:rPr>
                    <w:sz w:val="18"/>
                  </w:rPr>
                </w:pPr>
                <w:r>
                  <w:rPr>
                    <w:sz w:val="18"/>
                    <w:szCs w:val="18"/>
                  </w:rPr>
                  <w:t>8</w:t>
                </w:r>
                <w:r w:rsidRPr="002B67CC">
                  <w:rPr>
                    <w:sz w:val="18"/>
                    <w:szCs w:val="18"/>
                  </w:rPr>
                  <w:t xml:space="preserve">. </w:t>
                </w:r>
                <w:r>
                  <w:rPr>
                    <w:sz w:val="18"/>
                    <w:szCs w:val="18"/>
                  </w:rPr>
                  <w:t>Estado actual del proyecto</w:t>
                </w:r>
              </w:p>
            </w:tc>
          </w:sdtContent>
        </w:sdt>
        <w:sdt>
          <w:sdtPr>
            <w:rPr>
              <w:color w:val="1F497D" w:themeColor="text2"/>
              <w:sz w:val="16"/>
              <w:szCs w:val="16"/>
            </w:rPr>
            <w:id w:val="601695482"/>
            <w:placeholder>
              <w:docPart w:val="EC8EE57C8AB44AA3AF587571B006E3DD"/>
            </w:placeholder>
            <w:temporary/>
            <w:showingPlcHdr/>
          </w:sdtPr>
          <w:sdtEndPr/>
          <w:sdtContent>
            <w:tc>
              <w:tcPr>
                <w:tcW w:w="1790" w:type="dxa"/>
                <w:shd w:val="clear" w:color="auto" w:fill="FFFFFF" w:themeFill="background1"/>
              </w:tcPr>
              <w:p w14:paraId="6392DC0A" w14:textId="77777777" w:rsidR="00203763" w:rsidRPr="002B01D8" w:rsidRDefault="00203763" w:rsidP="0085049F">
                <w:pPr>
                  <w:spacing w:before="60"/>
                  <w:rPr>
                    <w:color w:val="1F497D" w:themeColor="text2"/>
                    <w:sz w:val="16"/>
                    <w:szCs w:val="16"/>
                  </w:rPr>
                </w:pPr>
                <w:r w:rsidRPr="002B01D8">
                  <w:rPr>
                    <w:i/>
                    <w:iCs/>
                    <w:color w:val="1F497D" w:themeColor="text2"/>
                    <w:sz w:val="16"/>
                    <w:szCs w:val="16"/>
                  </w:rPr>
                  <w:t xml:space="preserve">(Indicar si el proyecto </w:t>
                </w:r>
                <w:r w:rsidR="00DE158D" w:rsidRPr="002B01D8">
                  <w:rPr>
                    <w:i/>
                    <w:iCs/>
                    <w:color w:val="1F497D" w:themeColor="text2"/>
                    <w:sz w:val="16"/>
                    <w:szCs w:val="16"/>
                  </w:rPr>
                  <w:t xml:space="preserve">dispone de licencias, </w:t>
                </w:r>
                <w:r w:rsidRPr="002B01D8">
                  <w:rPr>
                    <w:i/>
                    <w:iCs/>
                    <w:color w:val="1F497D" w:themeColor="text2"/>
                    <w:sz w:val="16"/>
                    <w:szCs w:val="16"/>
                  </w:rPr>
                  <w:t>está no iniciado / iniciado pero pendiente de ejecución en algunas fases / paralizado por falta de fondos, etc.)</w:t>
                </w:r>
              </w:p>
            </w:tc>
          </w:sdtContent>
        </w:sdt>
      </w:tr>
    </w:tbl>
    <w:p w14:paraId="525C8110" w14:textId="77777777" w:rsidR="00203763" w:rsidRDefault="00203763" w:rsidP="00B7206A"/>
    <w:sdt>
      <w:sdtPr>
        <w:rPr>
          <w:sz w:val="32"/>
          <w:szCs w:val="32"/>
        </w:rPr>
        <w:id w:val="541945341"/>
        <w:lock w:val="contentLocked"/>
        <w:placeholder>
          <w:docPart w:val="5D518D58CE854B00A3DE789BE6FF90B4"/>
        </w:placeholder>
        <w:showingPlcHdr/>
      </w:sdtPr>
      <w:sdtEndPr/>
      <w:sdtContent>
        <w:p w14:paraId="41D02DCF" w14:textId="77777777" w:rsidR="00D4509D" w:rsidRDefault="00D4509D" w:rsidP="00D4509D">
          <w:pPr>
            <w:rPr>
              <w:sz w:val="32"/>
              <w:szCs w:val="32"/>
            </w:rPr>
          </w:pPr>
          <w:r>
            <w:rPr>
              <w:rFonts w:asciiTheme="majorHAnsi" w:hAnsiTheme="majorHAnsi"/>
              <w:b/>
              <w:bCs/>
              <w:color w:val="1F497D" w:themeColor="text2"/>
              <w:sz w:val="32"/>
              <w:szCs w:val="32"/>
            </w:rPr>
            <w:t>Información financiera</w:t>
          </w:r>
        </w:p>
      </w:sdtContent>
    </w:sdt>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tblBorders>
        <w:tblLook w:val="0600" w:firstRow="0" w:lastRow="0" w:firstColumn="0" w:lastColumn="0" w:noHBand="1" w:noVBand="1"/>
      </w:tblPr>
      <w:tblGrid>
        <w:gridCol w:w="1790"/>
        <w:gridCol w:w="3580"/>
        <w:gridCol w:w="1790"/>
        <w:gridCol w:w="3580"/>
      </w:tblGrid>
      <w:tr w:rsidR="00D4509D" w:rsidRPr="00C448DD" w14:paraId="440FD90E" w14:textId="77777777" w:rsidTr="0085049F">
        <w:sdt>
          <w:sdtPr>
            <w:id w:val="309298595"/>
            <w:lock w:val="contentLocked"/>
            <w:placeholder>
              <w:docPart w:val="D5B7503D21294A3D9BBACA8B2BB1C5E7"/>
            </w:placeholder>
            <w:showingPlcHdr/>
          </w:sdtPr>
          <w:sdtEndPr/>
          <w:sdtContent>
            <w:tc>
              <w:tcPr>
                <w:tcW w:w="1790" w:type="dxa"/>
              </w:tcPr>
              <w:p w14:paraId="6A7A46B9" w14:textId="77777777" w:rsidR="00D4509D" w:rsidRPr="002A57F1" w:rsidRDefault="00D4509D" w:rsidP="00D4509D">
                <w:pPr>
                  <w:pStyle w:val="Etiquetas"/>
                  <w:spacing w:before="60" w:after="160"/>
                </w:pPr>
                <w:r>
                  <w:t>9. Inversión total del proyecto</w:t>
                </w:r>
              </w:p>
            </w:tc>
          </w:sdtContent>
        </w:sdt>
        <w:sdt>
          <w:sdtPr>
            <w:rPr>
              <w:color w:val="1F497D" w:themeColor="text2"/>
              <w:sz w:val="16"/>
              <w:szCs w:val="16"/>
            </w:rPr>
            <w:id w:val="-1839296963"/>
            <w:placeholder>
              <w:docPart w:val="6CEC7171C1044C01AAC8A3FC1DFD5075"/>
            </w:placeholder>
            <w:temporary/>
            <w:showingPlcHdr/>
          </w:sdtPr>
          <w:sdtEndPr/>
          <w:sdtContent>
            <w:tc>
              <w:tcPr>
                <w:tcW w:w="3580" w:type="dxa"/>
                <w:tcBorders>
                  <w:right w:val="single" w:sz="4" w:space="0" w:color="D9D9D9" w:themeColor="background1" w:themeShade="D9"/>
                </w:tcBorders>
                <w:shd w:val="clear" w:color="auto" w:fill="FFFFFF" w:themeFill="background1"/>
              </w:tcPr>
              <w:p w14:paraId="6FF80FF4" w14:textId="77777777" w:rsidR="00D4509D" w:rsidRPr="002B01D8" w:rsidRDefault="00D4509D" w:rsidP="00D4509D">
                <w:pPr>
                  <w:pStyle w:val="Etiquetas"/>
                  <w:spacing w:before="60" w:after="160"/>
                  <w:rPr>
                    <w:color w:val="1F497D" w:themeColor="text2"/>
                    <w:sz w:val="16"/>
                    <w:szCs w:val="16"/>
                  </w:rPr>
                </w:pPr>
                <w:r w:rsidRPr="002B01D8">
                  <w:rPr>
                    <w:i/>
                    <w:iCs/>
                    <w:color w:val="1F497D" w:themeColor="text2"/>
                    <w:sz w:val="16"/>
                    <w:szCs w:val="16"/>
                  </w:rPr>
                  <w:t>(€)</w:t>
                </w:r>
              </w:p>
            </w:tc>
          </w:sdtContent>
        </w:sdt>
        <w:sdt>
          <w:sdtPr>
            <w:id w:val="635773794"/>
            <w:lock w:val="contentLocked"/>
            <w:placeholder>
              <w:docPart w:val="C7D0B04BA10441BB8238372AA8DC1D4C"/>
            </w:placeholder>
            <w:showingPlcHdr/>
          </w:sdtPr>
          <w:sdtEndPr/>
          <w:sdtContent>
            <w:tc>
              <w:tcPr>
                <w:tcW w:w="1790" w:type="dxa"/>
                <w:tcBorders>
                  <w:left w:val="single" w:sz="4" w:space="0" w:color="D9D9D9" w:themeColor="background1" w:themeShade="D9"/>
                </w:tcBorders>
                <w:shd w:val="clear" w:color="auto" w:fill="auto"/>
              </w:tcPr>
              <w:p w14:paraId="1A89014C" w14:textId="77777777" w:rsidR="00D4509D" w:rsidRPr="00C448DD" w:rsidRDefault="00D4509D" w:rsidP="00D4509D">
                <w:pPr>
                  <w:spacing w:before="60"/>
                </w:pPr>
                <w:r w:rsidRPr="00D4509D">
                  <w:rPr>
                    <w:rStyle w:val="Textodelmarcadordeposicin"/>
                    <w:color w:val="auto"/>
                    <w:sz w:val="18"/>
                    <w:szCs w:val="18"/>
                  </w:rPr>
                  <w:t>10</w:t>
                </w:r>
                <w:r w:rsidRPr="002A57F1">
                  <w:rPr>
                    <w:rStyle w:val="Textodelmarcadordeposicin"/>
                    <w:color w:val="auto"/>
                    <w:sz w:val="18"/>
                    <w:szCs w:val="18"/>
                  </w:rPr>
                  <w:t xml:space="preserve">. </w:t>
                </w:r>
                <w:r>
                  <w:rPr>
                    <w:rStyle w:val="Textodelmarcadordeposicin"/>
                    <w:color w:val="auto"/>
                    <w:sz w:val="18"/>
                    <w:szCs w:val="18"/>
                  </w:rPr>
                  <w:t>Financiación solicitada con cargo al MRR</w:t>
                </w:r>
              </w:p>
            </w:tc>
          </w:sdtContent>
        </w:sdt>
        <w:sdt>
          <w:sdtPr>
            <w:rPr>
              <w:color w:val="1F497D" w:themeColor="text2"/>
              <w:sz w:val="16"/>
              <w:szCs w:val="16"/>
            </w:rPr>
            <w:id w:val="-1373386986"/>
            <w:placeholder>
              <w:docPart w:val="915B6F8C0E97405EB241BE24532F46D5"/>
            </w:placeholder>
            <w:temporary/>
            <w:showingPlcHdr/>
          </w:sdtPr>
          <w:sdtEndPr/>
          <w:sdtContent>
            <w:tc>
              <w:tcPr>
                <w:tcW w:w="3580" w:type="dxa"/>
                <w:shd w:val="clear" w:color="auto" w:fill="FFFFFF" w:themeFill="background1"/>
              </w:tcPr>
              <w:p w14:paraId="15038B9E" w14:textId="77777777" w:rsidR="00D4509D" w:rsidRPr="002B01D8" w:rsidRDefault="00D4509D" w:rsidP="00D4509D">
                <w:pPr>
                  <w:spacing w:before="60"/>
                  <w:rPr>
                    <w:color w:val="1F497D" w:themeColor="text2"/>
                    <w:sz w:val="16"/>
                    <w:szCs w:val="16"/>
                  </w:rPr>
                </w:pPr>
                <w:r w:rsidRPr="002B01D8">
                  <w:rPr>
                    <w:i/>
                    <w:iCs/>
                    <w:color w:val="1F497D" w:themeColor="text2"/>
                    <w:sz w:val="16"/>
                    <w:szCs w:val="16"/>
                  </w:rPr>
                  <w:t>(€)</w:t>
                </w:r>
              </w:p>
            </w:tc>
          </w:sdtContent>
        </w:sdt>
      </w:tr>
      <w:tr w:rsidR="00D4509D" w:rsidRPr="00C448DD" w14:paraId="565CEEE4" w14:textId="77777777" w:rsidTr="00B242AF">
        <w:trPr>
          <w:trHeight w:val="974"/>
        </w:trPr>
        <w:tc>
          <w:tcPr>
            <w:tcW w:w="1790" w:type="dxa"/>
          </w:tcPr>
          <w:p w14:paraId="2F06D1D1" w14:textId="77777777" w:rsidR="00D4509D" w:rsidRDefault="00B20AE0" w:rsidP="00D4509D">
            <w:pPr>
              <w:pStyle w:val="Etiquetas"/>
              <w:spacing w:before="60" w:after="160"/>
            </w:pPr>
            <w:sdt>
              <w:sdtPr>
                <w:id w:val="-8057786"/>
                <w:lock w:val="contentLocked"/>
                <w:placeholder>
                  <w:docPart w:val="C2B2355688444A91969756E293E4CD59"/>
                </w:placeholder>
                <w:showingPlcHdr/>
                <w15:appearance w15:val="hidden"/>
              </w:sdtPr>
              <w:sdtEndPr/>
              <w:sdtContent>
                <w:r w:rsidR="00D4509D">
                  <w:t>11. Tipología de financiación solicitada</w:t>
                </w:r>
              </w:sdtContent>
            </w:sdt>
          </w:p>
        </w:tc>
        <w:sdt>
          <w:sdtPr>
            <w:rPr>
              <w:color w:val="1F497D" w:themeColor="text2"/>
              <w:sz w:val="16"/>
              <w:szCs w:val="16"/>
            </w:rPr>
            <w:id w:val="520907958"/>
            <w:placeholder>
              <w:docPart w:val="8DC241C8CDB043D0BCDEAF2F8DDD7C37"/>
            </w:placeholder>
            <w:temporary/>
            <w:showingPlcHdr/>
          </w:sdtPr>
          <w:sdtEndPr/>
          <w:sdtContent>
            <w:tc>
              <w:tcPr>
                <w:tcW w:w="3580" w:type="dxa"/>
                <w:tcBorders>
                  <w:right w:val="single" w:sz="4" w:space="0" w:color="D9D9D9" w:themeColor="background1" w:themeShade="D9"/>
                </w:tcBorders>
                <w:shd w:val="clear" w:color="auto" w:fill="FFFFFF" w:themeFill="background1"/>
              </w:tcPr>
              <w:p w14:paraId="33AC0FB3" w14:textId="77777777" w:rsidR="00D4509D" w:rsidRPr="002B01D8" w:rsidRDefault="00D4509D" w:rsidP="00D4509D">
                <w:pPr>
                  <w:pStyle w:val="Etiquetas"/>
                  <w:spacing w:before="60" w:after="160"/>
                  <w:rPr>
                    <w:color w:val="1F497D" w:themeColor="text2"/>
                    <w:sz w:val="16"/>
                    <w:szCs w:val="16"/>
                  </w:rPr>
                </w:pPr>
                <w:r w:rsidRPr="002B01D8">
                  <w:rPr>
                    <w:i/>
                    <w:iCs/>
                    <w:color w:val="1F497D" w:themeColor="text2"/>
                    <w:sz w:val="16"/>
                    <w:szCs w:val="16"/>
                  </w:rPr>
                  <w:t>(Capital, préstamo participativo y/o deuda senior a largo plazo)</w:t>
                </w:r>
              </w:p>
            </w:tc>
          </w:sdtContent>
        </w:sdt>
        <w:tc>
          <w:tcPr>
            <w:tcW w:w="1790" w:type="dxa"/>
            <w:tcBorders>
              <w:left w:val="single" w:sz="4" w:space="0" w:color="D9D9D9" w:themeColor="background1" w:themeShade="D9"/>
            </w:tcBorders>
            <w:shd w:val="clear" w:color="auto" w:fill="auto"/>
          </w:tcPr>
          <w:p w14:paraId="6AE31885" w14:textId="77777777" w:rsidR="00D4509D" w:rsidRPr="00D4509D" w:rsidRDefault="00B20AE0" w:rsidP="00D4509D">
            <w:pPr>
              <w:spacing w:before="60"/>
              <w:rPr>
                <w:sz w:val="18"/>
                <w:szCs w:val="18"/>
              </w:rPr>
            </w:pPr>
            <w:sdt>
              <w:sdtPr>
                <w:rPr>
                  <w:sz w:val="18"/>
                  <w:szCs w:val="18"/>
                </w:rPr>
                <w:id w:val="-1196313006"/>
                <w:lock w:val="contentLocked"/>
                <w:placeholder>
                  <w:docPart w:val="BDF26060E63445988C60F85F73DBF824"/>
                </w:placeholder>
                <w:showingPlcHdr/>
                <w15:appearance w15:val="hidden"/>
              </w:sdtPr>
              <w:sdtEndPr/>
              <w:sdtContent>
                <w:r w:rsidR="00D4509D" w:rsidRPr="00D4509D">
                  <w:rPr>
                    <w:sz w:val="18"/>
                    <w:szCs w:val="18"/>
                  </w:rPr>
                  <w:t>1</w:t>
                </w:r>
                <w:r w:rsidR="00D4509D">
                  <w:rPr>
                    <w:sz w:val="18"/>
                    <w:szCs w:val="18"/>
                  </w:rPr>
                  <w:t>2</w:t>
                </w:r>
                <w:r w:rsidR="00D4509D" w:rsidRPr="00D4509D">
                  <w:rPr>
                    <w:sz w:val="18"/>
                    <w:szCs w:val="18"/>
                  </w:rPr>
                  <w:t>. Co-financiación y origen de otros fondos</w:t>
                </w:r>
              </w:sdtContent>
            </w:sdt>
          </w:p>
        </w:tc>
        <w:sdt>
          <w:sdtPr>
            <w:rPr>
              <w:color w:val="1F497D" w:themeColor="text2"/>
              <w:sz w:val="16"/>
              <w:szCs w:val="16"/>
            </w:rPr>
            <w:id w:val="-1955699231"/>
            <w:placeholder>
              <w:docPart w:val="68D94424379A417392B9257C00F18EA3"/>
            </w:placeholder>
            <w:temporary/>
            <w:showingPlcHdr/>
          </w:sdtPr>
          <w:sdtEndPr/>
          <w:sdtContent>
            <w:tc>
              <w:tcPr>
                <w:tcW w:w="3580" w:type="dxa"/>
                <w:shd w:val="clear" w:color="auto" w:fill="FFFFFF" w:themeFill="background1"/>
              </w:tcPr>
              <w:p w14:paraId="2530A5FF" w14:textId="77777777" w:rsidR="00D4509D" w:rsidRPr="002B01D8" w:rsidRDefault="00D4509D" w:rsidP="00D4509D">
                <w:pPr>
                  <w:spacing w:before="60"/>
                  <w:rPr>
                    <w:color w:val="1F497D" w:themeColor="text2"/>
                    <w:sz w:val="16"/>
                    <w:szCs w:val="16"/>
                  </w:rPr>
                </w:pPr>
                <w:r w:rsidRPr="002B01D8">
                  <w:rPr>
                    <w:i/>
                    <w:iCs/>
                    <w:color w:val="1F497D" w:themeColor="text2"/>
                    <w:sz w:val="16"/>
                    <w:szCs w:val="16"/>
                  </w:rPr>
                  <w:t>(Incluyendo subvenciones u otros fondos públicos solicitados)</w:t>
                </w:r>
              </w:p>
            </w:tc>
          </w:sdtContent>
        </w:sdt>
      </w:tr>
    </w:tbl>
    <w:p w14:paraId="46459711" w14:textId="77777777" w:rsidR="00BD647B" w:rsidRPr="00203763" w:rsidRDefault="00BD647B" w:rsidP="00B7206A"/>
    <w:sdt>
      <w:sdtPr>
        <w:rPr>
          <w:sz w:val="32"/>
          <w:szCs w:val="32"/>
        </w:rPr>
        <w:id w:val="1205607019"/>
        <w:lock w:val="contentLocked"/>
        <w:placeholder>
          <w:docPart w:val="FAAB581962904956B0358DC15BD9330D"/>
        </w:placeholder>
        <w:showingPlcHdr/>
      </w:sdtPr>
      <w:sdtEndPr/>
      <w:sdtContent>
        <w:p w14:paraId="76C132C7" w14:textId="77777777" w:rsidR="00203763" w:rsidRPr="004A15F4" w:rsidRDefault="00E33F2C" w:rsidP="00203763">
          <w:pPr>
            <w:rPr>
              <w:sz w:val="32"/>
              <w:szCs w:val="32"/>
            </w:rPr>
          </w:pPr>
          <w:r w:rsidRPr="00E33F2C">
            <w:rPr>
              <w:rFonts w:asciiTheme="majorHAnsi" w:hAnsiTheme="majorHAnsi"/>
              <w:b/>
              <w:bCs/>
              <w:color w:val="1F497D" w:themeColor="text2"/>
              <w:sz w:val="32"/>
              <w:szCs w:val="32"/>
            </w:rPr>
            <w:t>Requisitos conforme al Anexo VI del Reglamento MRR</w:t>
          </w:r>
        </w:p>
      </w:sdtContent>
    </w:sdt>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tblBorders>
        <w:tblLook w:val="0600" w:firstRow="0" w:lastRow="0" w:firstColumn="0" w:lastColumn="0" w:noHBand="1" w:noVBand="1"/>
      </w:tblPr>
      <w:tblGrid>
        <w:gridCol w:w="1790"/>
        <w:gridCol w:w="1790"/>
        <w:gridCol w:w="1790"/>
        <w:gridCol w:w="1855"/>
        <w:gridCol w:w="1725"/>
        <w:gridCol w:w="1790"/>
      </w:tblGrid>
      <w:tr w:rsidR="00E33F2C" w:rsidRPr="00C448DD" w14:paraId="236ED8AE" w14:textId="77777777" w:rsidTr="00B242AF">
        <w:trPr>
          <w:trHeight w:val="1839"/>
        </w:trPr>
        <w:sdt>
          <w:sdtPr>
            <w:id w:val="-288830048"/>
            <w:lock w:val="contentLocked"/>
            <w:placeholder>
              <w:docPart w:val="F20F784DC9DC47D093F13DC58C9040BA"/>
            </w:placeholder>
            <w:showingPlcHdr/>
            <w15:appearance w15:val="hidden"/>
          </w:sdtPr>
          <w:sdtEndPr/>
          <w:sdtContent>
            <w:tc>
              <w:tcPr>
                <w:tcW w:w="1790" w:type="dxa"/>
                <w:tcBorders>
                  <w:bottom w:val="single" w:sz="4" w:space="0" w:color="D9D9D9" w:themeColor="background1" w:themeShade="D9"/>
                </w:tcBorders>
              </w:tcPr>
              <w:p w14:paraId="6CC5E0B2" w14:textId="77777777" w:rsidR="00E33F2C" w:rsidRPr="00C448DD" w:rsidRDefault="00F47081" w:rsidP="0085049F">
                <w:pPr>
                  <w:pStyle w:val="Etiquetas"/>
                  <w:spacing w:before="60" w:after="160"/>
                </w:pPr>
                <w:r>
                  <w:t>13</w:t>
                </w:r>
                <w:r w:rsidR="00E33F2C">
                  <w:t xml:space="preserve">. </w:t>
                </w:r>
                <w:r w:rsidR="00E33F2C" w:rsidRPr="00E33F2C">
                  <w:rPr>
                    <w:lang w:bidi="es-ES"/>
                  </w:rPr>
                  <w:t>Clasificación del proyecto según la actividad económica (NACE Rev.2</w:t>
                </w:r>
                <w:r w:rsidR="00E33F2C">
                  <w:rPr>
                    <w:lang w:bidi="es-ES"/>
                  </w:rPr>
                  <w:t>)</w:t>
                </w:r>
              </w:p>
            </w:tc>
          </w:sdtContent>
        </w:sdt>
        <w:sdt>
          <w:sdtPr>
            <w:rPr>
              <w:color w:val="1F497D" w:themeColor="text2"/>
              <w:sz w:val="16"/>
              <w:szCs w:val="16"/>
            </w:rPr>
            <w:id w:val="696743097"/>
            <w:placeholder>
              <w:docPart w:val="5433841D4BE241AD91E6E58672CFFA21"/>
            </w:placeholder>
            <w:temporary/>
            <w:showingPlcHdr/>
          </w:sdtPr>
          <w:sdtEndPr/>
          <w:sdtContent>
            <w:tc>
              <w:tcPr>
                <w:tcW w:w="1790" w:type="dxa"/>
                <w:tcBorders>
                  <w:bottom w:val="single" w:sz="4" w:space="0" w:color="D9D9D9" w:themeColor="background1" w:themeShade="D9"/>
                  <w:right w:val="single" w:sz="4" w:space="0" w:color="D9D9D9" w:themeColor="background1" w:themeShade="D9"/>
                </w:tcBorders>
                <w:shd w:val="clear" w:color="auto" w:fill="FFFFFF" w:themeFill="background1"/>
              </w:tcPr>
              <w:p w14:paraId="7E49F5C9" w14:textId="77777777" w:rsidR="00E33F2C" w:rsidRPr="002B01D8" w:rsidRDefault="00E33F2C" w:rsidP="0085049F">
                <w:pPr>
                  <w:spacing w:before="60"/>
                  <w:rPr>
                    <w:color w:val="1F497D" w:themeColor="text2"/>
                    <w:sz w:val="16"/>
                    <w:szCs w:val="16"/>
                  </w:rPr>
                </w:pPr>
                <w:r w:rsidRPr="002B01D8">
                  <w:rPr>
                    <w:i/>
                    <w:iCs/>
                    <w:color w:val="1F497D" w:themeColor="text2"/>
                    <w:sz w:val="16"/>
                    <w:szCs w:val="16"/>
                  </w:rPr>
                  <w:t>(Indicar el código NACE correspondiente a la actividad principal del proyecto)</w:t>
                </w:r>
              </w:p>
            </w:tc>
          </w:sdtContent>
        </w:sdt>
        <w:tc>
          <w:tcPr>
            <w:tcW w:w="1790" w:type="dxa"/>
            <w:tcBorders>
              <w:left w:val="single" w:sz="4" w:space="0" w:color="D9D9D9" w:themeColor="background1" w:themeShade="D9"/>
              <w:bottom w:val="single" w:sz="4" w:space="0" w:color="D9D9D9" w:themeColor="background1" w:themeShade="D9"/>
            </w:tcBorders>
          </w:tcPr>
          <w:p w14:paraId="76671A39" w14:textId="77777777" w:rsidR="00E33F2C" w:rsidRPr="00C448DD" w:rsidRDefault="00B20AE0" w:rsidP="0085049F">
            <w:pPr>
              <w:pStyle w:val="Etiquetas"/>
              <w:spacing w:before="60" w:after="160"/>
            </w:pPr>
            <w:sdt>
              <w:sdtPr>
                <w:id w:val="-504440447"/>
                <w:lock w:val="contentLocked"/>
                <w:placeholder>
                  <w:docPart w:val="321F2923B0364B6E848C96A665217F0D"/>
                </w:placeholder>
                <w:showingPlcHdr/>
                <w15:appearance w15:val="hidden"/>
              </w:sdtPr>
              <w:sdtEndPr/>
              <w:sdtContent>
                <w:r w:rsidR="00E33F2C">
                  <w:t>1</w:t>
                </w:r>
                <w:r w:rsidR="00F47081">
                  <w:t>4</w:t>
                </w:r>
                <w:r w:rsidR="00E33F2C">
                  <w:t xml:space="preserve">. </w:t>
                </w:r>
                <w:r w:rsidR="00E33F2C" w:rsidRPr="00E33F2C">
                  <w:rPr>
                    <w:lang w:bidi="es-ES"/>
                  </w:rPr>
                  <w:t>Objetivo del proyecto vinculado al Plan de Recuperación (PRTR)</w:t>
                </w:r>
              </w:sdtContent>
            </w:sdt>
          </w:p>
        </w:tc>
        <w:sdt>
          <w:sdtPr>
            <w:rPr>
              <w:color w:val="1F497D" w:themeColor="text2"/>
              <w:sz w:val="16"/>
              <w:szCs w:val="16"/>
            </w:rPr>
            <w:id w:val="-2053753149"/>
            <w:placeholder>
              <w:docPart w:val="D84404210577420AA1AD1F9ABBA486FF"/>
            </w:placeholder>
            <w:temporary/>
            <w:showingPlcHdr/>
          </w:sdtPr>
          <w:sdtEndPr/>
          <w:sdtContent>
            <w:tc>
              <w:tcPr>
                <w:tcW w:w="1855" w:type="dxa"/>
                <w:tcBorders>
                  <w:right w:val="single" w:sz="4" w:space="0" w:color="D9D9D9" w:themeColor="background1" w:themeShade="D9"/>
                </w:tcBorders>
                <w:shd w:val="clear" w:color="auto" w:fill="FFFFFF" w:themeFill="background1"/>
              </w:tcPr>
              <w:p w14:paraId="6C6606CC" w14:textId="77777777" w:rsidR="00E33F2C" w:rsidRPr="002B01D8" w:rsidRDefault="00E33F2C" w:rsidP="0085049F">
                <w:pPr>
                  <w:spacing w:before="60"/>
                  <w:rPr>
                    <w:color w:val="1F497D" w:themeColor="text2"/>
                    <w:sz w:val="16"/>
                    <w:szCs w:val="16"/>
                  </w:rPr>
                </w:pPr>
                <w:r w:rsidRPr="002B01D8">
                  <w:rPr>
                    <w:i/>
                    <w:iCs/>
                    <w:color w:val="1F497D" w:themeColor="text2"/>
                    <w:sz w:val="16"/>
                    <w:szCs w:val="16"/>
                  </w:rPr>
                  <w:t>(Describir brevemente con cuál de los componentes del PRTR se alinea el proyecto)</w:t>
                </w:r>
              </w:p>
            </w:tc>
          </w:sdtContent>
        </w:sdt>
        <w:sdt>
          <w:sdtPr>
            <w:id w:val="714850446"/>
            <w:lock w:val="contentLocked"/>
            <w:placeholder>
              <w:docPart w:val="7E431D349FFC4C5993D6796F96CC65B6"/>
            </w:placeholder>
            <w:showingPlcHdr/>
          </w:sdtPr>
          <w:sdtEndPr/>
          <w:sdtContent>
            <w:tc>
              <w:tcPr>
                <w:tcW w:w="1725" w:type="dxa"/>
                <w:tcBorders>
                  <w:left w:val="single" w:sz="4" w:space="0" w:color="D9D9D9" w:themeColor="background1" w:themeShade="D9"/>
                </w:tcBorders>
                <w:shd w:val="clear" w:color="auto" w:fill="auto"/>
              </w:tcPr>
              <w:p w14:paraId="211FB753" w14:textId="77777777" w:rsidR="00E33F2C" w:rsidRPr="002B67CC" w:rsidRDefault="00E33F2C" w:rsidP="0085049F">
                <w:pPr>
                  <w:spacing w:before="60"/>
                  <w:rPr>
                    <w:sz w:val="18"/>
                  </w:rPr>
                </w:pPr>
                <w:r>
                  <w:rPr>
                    <w:sz w:val="18"/>
                    <w:szCs w:val="18"/>
                  </w:rPr>
                  <w:t>1</w:t>
                </w:r>
                <w:r w:rsidR="00F47081">
                  <w:rPr>
                    <w:sz w:val="18"/>
                    <w:szCs w:val="18"/>
                  </w:rPr>
                  <w:t>5</w:t>
                </w:r>
                <w:r w:rsidRPr="002B67CC">
                  <w:rPr>
                    <w:sz w:val="18"/>
                    <w:szCs w:val="18"/>
                  </w:rPr>
                  <w:t xml:space="preserve">. </w:t>
                </w:r>
                <w:r w:rsidRPr="00E33F2C">
                  <w:rPr>
                    <w:sz w:val="18"/>
                    <w:szCs w:val="18"/>
                  </w:rPr>
                  <w:t>Contribución climática</w:t>
                </w:r>
              </w:p>
            </w:tc>
          </w:sdtContent>
        </w:sdt>
        <w:sdt>
          <w:sdtPr>
            <w:rPr>
              <w:color w:val="1F497D" w:themeColor="text2"/>
              <w:sz w:val="16"/>
              <w:szCs w:val="16"/>
            </w:rPr>
            <w:id w:val="2084484643"/>
            <w:placeholder>
              <w:docPart w:val="A73501400F304899AF14D4E7F010B277"/>
            </w:placeholder>
            <w:temporary/>
            <w:showingPlcHdr/>
          </w:sdtPr>
          <w:sdtEndPr/>
          <w:sdtContent>
            <w:tc>
              <w:tcPr>
                <w:tcW w:w="1790" w:type="dxa"/>
                <w:shd w:val="clear" w:color="auto" w:fill="FFFFFF" w:themeFill="background1"/>
              </w:tcPr>
              <w:p w14:paraId="58C89E54" w14:textId="77777777" w:rsidR="00E33F2C" w:rsidRPr="002B01D8" w:rsidRDefault="00E33F2C" w:rsidP="0085049F">
                <w:pPr>
                  <w:spacing w:before="60"/>
                  <w:rPr>
                    <w:color w:val="1F497D" w:themeColor="text2"/>
                    <w:sz w:val="16"/>
                    <w:szCs w:val="16"/>
                  </w:rPr>
                </w:pPr>
                <w:r w:rsidRPr="002B01D8">
                  <w:rPr>
                    <w:i/>
                    <w:iCs/>
                    <w:color w:val="1F497D" w:themeColor="text2"/>
                    <w:sz w:val="16"/>
                    <w:szCs w:val="16"/>
                  </w:rPr>
                  <w:t>(Indicar si el proyecto contribuye a objetivos climáticos o digitales y en qué porcentaje)</w:t>
                </w:r>
              </w:p>
            </w:tc>
          </w:sdtContent>
        </w:sdt>
      </w:tr>
    </w:tbl>
    <w:p w14:paraId="6E7B4EB8" w14:textId="77777777" w:rsidR="00203763" w:rsidRDefault="00203763" w:rsidP="00203763"/>
    <w:sdt>
      <w:sdtPr>
        <w:rPr>
          <w:sz w:val="32"/>
          <w:szCs w:val="32"/>
        </w:rPr>
        <w:id w:val="-1552609128"/>
        <w:lock w:val="contentLocked"/>
        <w:placeholder>
          <w:docPart w:val="DE503C2E717D418A8EA134A9A2D49DDA"/>
        </w:placeholder>
        <w:showingPlcHdr/>
      </w:sdtPr>
      <w:sdtEndPr/>
      <w:sdtContent>
        <w:p w14:paraId="0B87DBF0" w14:textId="77777777" w:rsidR="00E33F2C" w:rsidRPr="004A15F4" w:rsidRDefault="00832A13" w:rsidP="0085049F">
          <w:pPr>
            <w:rPr>
              <w:sz w:val="32"/>
              <w:szCs w:val="32"/>
            </w:rPr>
          </w:pPr>
          <w:r w:rsidRPr="00832A13">
            <w:rPr>
              <w:rFonts w:asciiTheme="majorHAnsi" w:hAnsiTheme="majorHAnsi"/>
              <w:b/>
              <w:bCs/>
              <w:color w:val="1F497D" w:themeColor="text2"/>
              <w:sz w:val="32"/>
              <w:szCs w:val="32"/>
            </w:rPr>
            <w:t>Requisitos conforme al Principio DNSH</w:t>
          </w:r>
        </w:p>
      </w:sdtContent>
    </w:sdt>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tblBorders>
        <w:tblLook w:val="0600" w:firstRow="0" w:lastRow="0" w:firstColumn="0" w:lastColumn="0" w:noHBand="1" w:noVBand="1"/>
      </w:tblPr>
      <w:tblGrid>
        <w:gridCol w:w="1790"/>
        <w:gridCol w:w="3580"/>
        <w:gridCol w:w="1790"/>
        <w:gridCol w:w="3580"/>
      </w:tblGrid>
      <w:tr w:rsidR="00B7206A" w:rsidRPr="00C448DD" w14:paraId="2A237C24" w14:textId="77777777" w:rsidTr="0085049F">
        <w:sdt>
          <w:sdtPr>
            <w:id w:val="1072620273"/>
            <w:lock w:val="contentLocked"/>
            <w:placeholder>
              <w:docPart w:val="DFCEAC6B6FA0469789BD2E1D93547BC2"/>
            </w:placeholder>
            <w:showingPlcHdr/>
          </w:sdtPr>
          <w:sdtEndPr/>
          <w:sdtContent>
            <w:tc>
              <w:tcPr>
                <w:tcW w:w="1790" w:type="dxa"/>
              </w:tcPr>
              <w:p w14:paraId="760D39A9" w14:textId="77777777" w:rsidR="00B7206A" w:rsidRPr="002A57F1" w:rsidRDefault="00832A13" w:rsidP="0085049F">
                <w:pPr>
                  <w:pStyle w:val="Etiquetas"/>
                  <w:spacing w:before="60" w:after="160"/>
                </w:pPr>
                <w:r>
                  <w:t xml:space="preserve">16. </w:t>
                </w:r>
                <w:r w:rsidRPr="00832A13">
                  <w:t xml:space="preserve">Cumplimiento del principio </w:t>
                </w:r>
                <w:r>
                  <w:t>‘</w:t>
                </w:r>
                <w:r w:rsidRPr="00832A13">
                  <w:rPr>
                    <w:i/>
                    <w:iCs/>
                  </w:rPr>
                  <w:t>Do No Significant Harm</w:t>
                </w:r>
                <w:r>
                  <w:t>’ (</w:t>
                </w:r>
                <w:r w:rsidRPr="00832A13">
                  <w:t>DNSH</w:t>
                </w:r>
                <w:r>
                  <w:t>)</w:t>
                </w:r>
              </w:p>
            </w:tc>
          </w:sdtContent>
        </w:sdt>
        <w:sdt>
          <w:sdtPr>
            <w:rPr>
              <w:color w:val="1F497D" w:themeColor="text2"/>
              <w:sz w:val="16"/>
              <w:szCs w:val="16"/>
            </w:rPr>
            <w:id w:val="621817269"/>
            <w:placeholder>
              <w:docPart w:val="0EBCB81E3C3945379C8A76C8E05F2921"/>
            </w:placeholder>
            <w:temporary/>
            <w:showingPlcHdr/>
          </w:sdtPr>
          <w:sdtEndPr/>
          <w:sdtContent>
            <w:tc>
              <w:tcPr>
                <w:tcW w:w="3580" w:type="dxa"/>
                <w:tcBorders>
                  <w:right w:val="single" w:sz="4" w:space="0" w:color="D9D9D9" w:themeColor="background1" w:themeShade="D9"/>
                </w:tcBorders>
                <w:shd w:val="clear" w:color="auto" w:fill="FFFFFF" w:themeFill="background1"/>
              </w:tcPr>
              <w:p w14:paraId="746A006D" w14:textId="77777777" w:rsidR="00B7206A" w:rsidRPr="002B01D8" w:rsidRDefault="00683DE4" w:rsidP="0085049F">
                <w:pPr>
                  <w:pStyle w:val="Etiquetas"/>
                  <w:spacing w:before="60" w:after="160"/>
                  <w:rPr>
                    <w:color w:val="1F497D" w:themeColor="text2"/>
                    <w:sz w:val="16"/>
                    <w:szCs w:val="16"/>
                  </w:rPr>
                </w:pPr>
                <w:r w:rsidRPr="002B01D8">
                  <w:rPr>
                    <w:i/>
                    <w:iCs/>
                    <w:color w:val="1F497D" w:themeColor="text2"/>
                    <w:sz w:val="16"/>
                    <w:szCs w:val="16"/>
                  </w:rPr>
                  <w:t>(¿Se ha realizado un análisis ex ante del principio DNSH? ¿</w:t>
                </w:r>
                <w:r w:rsidR="00832A13" w:rsidRPr="002B01D8">
                  <w:rPr>
                    <w:i/>
                    <w:iCs/>
                    <w:color w:val="1F497D" w:themeColor="text2"/>
                    <w:sz w:val="16"/>
                    <w:szCs w:val="16"/>
                  </w:rPr>
                  <w:t>Cumple el proyecto con el principio de no causar un perjuicio significativo a ninguno de los seis objetivos ambientales? (Sí / No)</w:t>
                </w:r>
                <w:r w:rsidRPr="002B01D8">
                  <w:rPr>
                    <w:i/>
                    <w:iCs/>
                    <w:color w:val="1F497D" w:themeColor="text2"/>
                    <w:sz w:val="16"/>
                    <w:szCs w:val="16"/>
                  </w:rPr>
                  <w:t>)</w:t>
                </w:r>
              </w:p>
            </w:tc>
          </w:sdtContent>
        </w:sdt>
        <w:sdt>
          <w:sdtPr>
            <w:id w:val="-1294050296"/>
            <w:lock w:val="contentLocked"/>
            <w:placeholder>
              <w:docPart w:val="76F4BC738F854DA8B2DB683304C4C36E"/>
            </w:placeholder>
            <w:showingPlcHdr/>
          </w:sdtPr>
          <w:sdtEndPr/>
          <w:sdtContent>
            <w:tc>
              <w:tcPr>
                <w:tcW w:w="1790" w:type="dxa"/>
                <w:tcBorders>
                  <w:left w:val="single" w:sz="4" w:space="0" w:color="D9D9D9" w:themeColor="background1" w:themeShade="D9"/>
                </w:tcBorders>
                <w:shd w:val="clear" w:color="auto" w:fill="auto"/>
              </w:tcPr>
              <w:p w14:paraId="219F5581" w14:textId="77777777" w:rsidR="00B7206A" w:rsidRPr="00C448DD" w:rsidRDefault="00832A13" w:rsidP="0085049F">
                <w:pPr>
                  <w:spacing w:before="60"/>
                </w:pPr>
                <w:r w:rsidRPr="00832A13">
                  <w:rPr>
                    <w:rStyle w:val="Textodelmarcadordeposicin"/>
                    <w:color w:val="auto"/>
                    <w:sz w:val="18"/>
                    <w:szCs w:val="18"/>
                  </w:rPr>
                  <w:t>17. Justificación del cumplimiento del DNSH:</w:t>
                </w:r>
              </w:p>
            </w:tc>
          </w:sdtContent>
        </w:sdt>
        <w:sdt>
          <w:sdtPr>
            <w:rPr>
              <w:color w:val="1F497D" w:themeColor="text2"/>
              <w:sz w:val="16"/>
              <w:szCs w:val="16"/>
            </w:rPr>
            <w:id w:val="133453674"/>
            <w:placeholder>
              <w:docPart w:val="FC7B226A43C84AC29D09CB01A8D8B353"/>
            </w:placeholder>
            <w:temporary/>
            <w:showingPlcHdr/>
          </w:sdtPr>
          <w:sdtEndPr/>
          <w:sdtContent>
            <w:tc>
              <w:tcPr>
                <w:tcW w:w="3580" w:type="dxa"/>
                <w:shd w:val="clear" w:color="auto" w:fill="FFFFFF" w:themeFill="background1"/>
              </w:tcPr>
              <w:p w14:paraId="789FEBBC" w14:textId="77777777" w:rsidR="00B7206A" w:rsidRPr="002B01D8" w:rsidRDefault="00B7206A" w:rsidP="0085049F">
                <w:pPr>
                  <w:spacing w:before="60"/>
                  <w:rPr>
                    <w:color w:val="1F497D" w:themeColor="text2"/>
                    <w:sz w:val="16"/>
                    <w:szCs w:val="16"/>
                  </w:rPr>
                </w:pPr>
                <w:r w:rsidRPr="002B01D8">
                  <w:rPr>
                    <w:i/>
                    <w:iCs/>
                    <w:color w:val="1F497D" w:themeColor="text2"/>
                    <w:sz w:val="16"/>
                    <w:szCs w:val="16"/>
                  </w:rPr>
                  <w:t>(</w:t>
                </w:r>
                <w:r w:rsidR="00832A13" w:rsidRPr="002B01D8">
                  <w:rPr>
                    <w:i/>
                    <w:iCs/>
                    <w:color w:val="1F497D" w:themeColor="text2"/>
                    <w:sz w:val="16"/>
                    <w:szCs w:val="16"/>
                  </w:rPr>
                  <w:t>Aportar una breve descripción de cómo el proyecto respeta cada uno de los seis objetivos medioambientales (puede complementarse con anexos específicos</w:t>
                </w:r>
                <w:r w:rsidRPr="002B01D8">
                  <w:rPr>
                    <w:i/>
                    <w:iCs/>
                    <w:color w:val="1F497D" w:themeColor="text2"/>
                    <w:sz w:val="16"/>
                    <w:szCs w:val="16"/>
                  </w:rPr>
                  <w:t>)</w:t>
                </w:r>
              </w:p>
            </w:tc>
          </w:sdtContent>
        </w:sdt>
      </w:tr>
      <w:tr w:rsidR="00683DE4" w:rsidRPr="00C448DD" w14:paraId="5F17154B" w14:textId="77777777" w:rsidTr="0085049F">
        <w:tc>
          <w:tcPr>
            <w:tcW w:w="1790" w:type="dxa"/>
          </w:tcPr>
          <w:p w14:paraId="2E5E39D6" w14:textId="77777777" w:rsidR="00683DE4" w:rsidRDefault="00B20AE0" w:rsidP="00683DE4">
            <w:pPr>
              <w:pStyle w:val="Etiquetas"/>
              <w:spacing w:before="60" w:after="160"/>
            </w:pPr>
            <w:sdt>
              <w:sdtPr>
                <w:id w:val="407047518"/>
                <w:lock w:val="contentLocked"/>
                <w:placeholder>
                  <w:docPart w:val="35590F0364974350893954246066B7CA"/>
                </w:placeholder>
                <w:showingPlcHdr/>
                <w15:appearance w15:val="hidden"/>
              </w:sdtPr>
              <w:sdtEndPr/>
              <w:sdtContent>
                <w:r w:rsidR="00683DE4">
                  <w:t xml:space="preserve">18. </w:t>
                </w:r>
                <w:r w:rsidR="00683DE4" w:rsidRPr="00832A13">
                  <w:rPr>
                    <w:lang w:bidi="es-ES"/>
                  </w:rPr>
                  <w:t>Evaluación ambiental y normativa aplicable</w:t>
                </w:r>
              </w:sdtContent>
            </w:sdt>
          </w:p>
        </w:tc>
        <w:sdt>
          <w:sdtPr>
            <w:rPr>
              <w:color w:val="1F497D" w:themeColor="text2"/>
              <w:sz w:val="16"/>
              <w:szCs w:val="16"/>
            </w:rPr>
            <w:id w:val="349768963"/>
            <w:placeholder>
              <w:docPart w:val="246C22FC67AA4FD4B9DB546D29B0C805"/>
            </w:placeholder>
            <w:temporary/>
            <w:showingPlcHdr/>
          </w:sdtPr>
          <w:sdtEndPr/>
          <w:sdtContent>
            <w:tc>
              <w:tcPr>
                <w:tcW w:w="3580" w:type="dxa"/>
                <w:tcBorders>
                  <w:right w:val="single" w:sz="4" w:space="0" w:color="D9D9D9" w:themeColor="background1" w:themeShade="D9"/>
                </w:tcBorders>
                <w:shd w:val="clear" w:color="auto" w:fill="FFFFFF" w:themeFill="background1"/>
              </w:tcPr>
              <w:p w14:paraId="6FDD8887" w14:textId="77777777" w:rsidR="00683DE4" w:rsidRPr="002B01D8" w:rsidRDefault="00683DE4" w:rsidP="00683DE4">
                <w:pPr>
                  <w:pStyle w:val="Etiquetas"/>
                  <w:spacing w:before="60" w:after="160"/>
                  <w:rPr>
                    <w:color w:val="1F497D" w:themeColor="text2"/>
                    <w:sz w:val="16"/>
                    <w:szCs w:val="16"/>
                  </w:rPr>
                </w:pPr>
                <w:r w:rsidRPr="002B01D8">
                  <w:rPr>
                    <w:i/>
                    <w:iCs/>
                    <w:color w:val="1F497D" w:themeColor="text2"/>
                    <w:sz w:val="16"/>
                    <w:szCs w:val="16"/>
                  </w:rPr>
                  <w:t>(¿Está el proyecto sujeto a Evaluación de Impacto Ambiental (EIA)? (Sí / No). Incluir referencias normativas y, si aplica, anexar el informe o resolución)</w:t>
                </w:r>
              </w:p>
            </w:tc>
          </w:sdtContent>
        </w:sdt>
        <w:sdt>
          <w:sdtPr>
            <w:id w:val="419995496"/>
            <w:lock w:val="contentLocked"/>
            <w:placeholder>
              <w:docPart w:val="FA3687C3963543D6AD0EE122CB36C69A"/>
            </w:placeholder>
            <w:showingPlcHdr/>
          </w:sdtPr>
          <w:sdtEndPr/>
          <w:sdtContent>
            <w:tc>
              <w:tcPr>
                <w:tcW w:w="1790" w:type="dxa"/>
                <w:tcBorders>
                  <w:left w:val="single" w:sz="4" w:space="0" w:color="D9D9D9" w:themeColor="background1" w:themeShade="D9"/>
                </w:tcBorders>
                <w:shd w:val="clear" w:color="auto" w:fill="auto"/>
              </w:tcPr>
              <w:p w14:paraId="20CB8F51" w14:textId="77777777" w:rsidR="00683DE4" w:rsidRDefault="00683DE4" w:rsidP="00683DE4">
                <w:pPr>
                  <w:spacing w:before="60"/>
                </w:pPr>
                <w:r w:rsidRPr="00832A13">
                  <w:rPr>
                    <w:rStyle w:val="Textodelmarcadordeposicin"/>
                    <w:color w:val="auto"/>
                    <w:sz w:val="18"/>
                    <w:szCs w:val="18"/>
                  </w:rPr>
                  <w:t>1</w:t>
                </w:r>
                <w:r>
                  <w:rPr>
                    <w:rStyle w:val="Textodelmarcadordeposicin"/>
                    <w:color w:val="auto"/>
                    <w:sz w:val="18"/>
                    <w:szCs w:val="18"/>
                  </w:rPr>
                  <w:t xml:space="preserve">9. </w:t>
                </w:r>
                <w:r w:rsidRPr="00832A13">
                  <w:rPr>
                    <w:rStyle w:val="Textodelmarcadordeposicin"/>
                    <w:color w:val="auto"/>
                    <w:sz w:val="18"/>
                    <w:szCs w:val="18"/>
                  </w:rPr>
                  <w:t>Emisiones de gases de efecto invernadero (GEI)</w:t>
                </w:r>
              </w:p>
            </w:tc>
          </w:sdtContent>
        </w:sdt>
        <w:sdt>
          <w:sdtPr>
            <w:rPr>
              <w:color w:val="1F497D" w:themeColor="text2"/>
              <w:sz w:val="16"/>
              <w:szCs w:val="16"/>
            </w:rPr>
            <w:id w:val="-1334842086"/>
            <w:placeholder>
              <w:docPart w:val="B82C96B21BF147EFA2CB9AFD1C9CC7C9"/>
            </w:placeholder>
            <w:temporary/>
            <w:showingPlcHdr/>
          </w:sdtPr>
          <w:sdtEndPr/>
          <w:sdtContent>
            <w:tc>
              <w:tcPr>
                <w:tcW w:w="3580" w:type="dxa"/>
                <w:shd w:val="clear" w:color="auto" w:fill="FFFFFF" w:themeFill="background1"/>
              </w:tcPr>
              <w:p w14:paraId="3C45DC09" w14:textId="77777777" w:rsidR="00683DE4" w:rsidRPr="002B01D8" w:rsidRDefault="00683DE4" w:rsidP="00683DE4">
                <w:pPr>
                  <w:spacing w:before="60"/>
                  <w:rPr>
                    <w:color w:val="1F497D" w:themeColor="text2"/>
                    <w:sz w:val="16"/>
                    <w:szCs w:val="16"/>
                  </w:rPr>
                </w:pPr>
                <w:r w:rsidRPr="002B01D8">
                  <w:rPr>
                    <w:i/>
                    <w:iCs/>
                    <w:color w:val="1F497D" w:themeColor="text2"/>
                    <w:sz w:val="16"/>
                    <w:szCs w:val="16"/>
                  </w:rPr>
                  <w:t>(¿Se han estimado las emisiones de GEI generadas y/o evitadas por el proyecto? Adjuntar, si existe, documentación técnica)</w:t>
                </w:r>
              </w:p>
            </w:tc>
          </w:sdtContent>
        </w:sdt>
      </w:tr>
      <w:tr w:rsidR="00832A13" w:rsidRPr="00C448DD" w14:paraId="15501530" w14:textId="77777777" w:rsidTr="0085049F">
        <w:tc>
          <w:tcPr>
            <w:tcW w:w="1790" w:type="dxa"/>
          </w:tcPr>
          <w:p w14:paraId="1398B7CA" w14:textId="77777777" w:rsidR="00832A13" w:rsidRDefault="00B20AE0" w:rsidP="00832A13">
            <w:pPr>
              <w:pStyle w:val="Etiquetas"/>
              <w:spacing w:before="60" w:after="160"/>
            </w:pPr>
            <w:sdt>
              <w:sdtPr>
                <w:id w:val="1615393970"/>
                <w:lock w:val="contentLocked"/>
                <w:placeholder>
                  <w:docPart w:val="A9167A7392594ECF8D676CC4A8FA2A9E"/>
                </w:placeholder>
                <w:showingPlcHdr/>
                <w15:appearance w15:val="hidden"/>
              </w:sdtPr>
              <w:sdtEndPr/>
              <w:sdtContent>
                <w:r w:rsidR="00683DE4">
                  <w:t>20</w:t>
                </w:r>
                <w:r w:rsidR="00832A13">
                  <w:t xml:space="preserve">. </w:t>
                </w:r>
                <w:r w:rsidR="00683DE4">
                  <w:rPr>
                    <w:lang w:bidi="es-ES"/>
                  </w:rPr>
                  <w:t>Documentos de soporte disponibles</w:t>
                </w:r>
              </w:sdtContent>
            </w:sdt>
          </w:p>
        </w:tc>
        <w:sdt>
          <w:sdtPr>
            <w:rPr>
              <w:color w:val="1F497D" w:themeColor="text2"/>
              <w:sz w:val="16"/>
              <w:szCs w:val="16"/>
            </w:rPr>
            <w:id w:val="463013045"/>
            <w:placeholder>
              <w:docPart w:val="2E0ABFD1C9F94F5BA73B1E363F316899"/>
            </w:placeholder>
            <w:temporary/>
            <w:showingPlcHdr/>
          </w:sdtPr>
          <w:sdtEndPr/>
          <w:sdtContent>
            <w:tc>
              <w:tcPr>
                <w:tcW w:w="3580" w:type="dxa"/>
                <w:tcBorders>
                  <w:right w:val="single" w:sz="4" w:space="0" w:color="D9D9D9" w:themeColor="background1" w:themeShade="D9"/>
                </w:tcBorders>
                <w:shd w:val="clear" w:color="auto" w:fill="FFFFFF" w:themeFill="background1"/>
              </w:tcPr>
              <w:p w14:paraId="64CF762E" w14:textId="77777777" w:rsidR="00832A13" w:rsidRPr="002B01D8" w:rsidRDefault="00683DE4" w:rsidP="00832A13">
                <w:pPr>
                  <w:pStyle w:val="Etiquetas"/>
                  <w:spacing w:before="60" w:after="160"/>
                  <w:rPr>
                    <w:color w:val="1F497D" w:themeColor="text2"/>
                    <w:sz w:val="16"/>
                    <w:szCs w:val="16"/>
                  </w:rPr>
                </w:pPr>
                <w:r w:rsidRPr="002B01D8">
                  <w:rPr>
                    <w:color w:val="1F497D" w:themeColor="text2"/>
                    <w:sz w:val="16"/>
                    <w:szCs w:val="16"/>
                  </w:rPr>
                  <w:t>(</w:t>
                </w:r>
                <w:r w:rsidRPr="002B01D8">
                  <w:rPr>
                    <w:i/>
                    <w:iCs/>
                    <w:color w:val="1F497D" w:themeColor="text2"/>
                    <w:sz w:val="16"/>
                    <w:szCs w:val="16"/>
                  </w:rPr>
                  <w:t>Estudio de impacto ambiental, análisis del ciclo de vida, certificaciones u otros informes técnicos disponibles)</w:t>
                </w:r>
              </w:p>
            </w:tc>
          </w:sdtContent>
        </w:sdt>
        <w:sdt>
          <w:sdtPr>
            <w:id w:val="-543518628"/>
            <w:lock w:val="contentLocked"/>
            <w:placeholder>
              <w:docPart w:val="268247C6B022468298A3B0D1A173C865"/>
            </w:placeholder>
            <w:showingPlcHdr/>
          </w:sdtPr>
          <w:sdtEndPr/>
          <w:sdtContent>
            <w:tc>
              <w:tcPr>
                <w:tcW w:w="1790" w:type="dxa"/>
                <w:tcBorders>
                  <w:left w:val="single" w:sz="4" w:space="0" w:color="D9D9D9" w:themeColor="background1" w:themeShade="D9"/>
                </w:tcBorders>
                <w:shd w:val="clear" w:color="auto" w:fill="auto"/>
              </w:tcPr>
              <w:p w14:paraId="05F5AC97" w14:textId="77777777" w:rsidR="00832A13" w:rsidRDefault="00683DE4" w:rsidP="00832A13">
                <w:pPr>
                  <w:spacing w:before="60"/>
                </w:pPr>
                <w:r w:rsidRPr="00683DE4">
                  <w:rPr>
                    <w:rStyle w:val="Textodelmarcadordeposicin"/>
                    <w:color w:val="auto"/>
                    <w:sz w:val="18"/>
                    <w:szCs w:val="18"/>
                  </w:rPr>
                  <w:t>21</w:t>
                </w:r>
                <w:r w:rsidR="00832A13">
                  <w:rPr>
                    <w:rStyle w:val="Textodelmarcadordeposicin"/>
                    <w:color w:val="auto"/>
                    <w:sz w:val="18"/>
                    <w:szCs w:val="18"/>
                  </w:rPr>
                  <w:t xml:space="preserve">. </w:t>
                </w:r>
                <w:r w:rsidRPr="00683DE4">
                  <w:rPr>
                    <w:rStyle w:val="Textodelmarcadordeposicin"/>
                    <w:color w:val="auto"/>
                    <w:sz w:val="18"/>
                    <w:szCs w:val="18"/>
                  </w:rPr>
                  <w:t>Compromiso de facilitar indicadores de seguimiento ESG</w:t>
                </w:r>
              </w:p>
            </w:tc>
          </w:sdtContent>
        </w:sdt>
        <w:sdt>
          <w:sdtPr>
            <w:rPr>
              <w:color w:val="1F497D" w:themeColor="text2"/>
              <w:sz w:val="16"/>
              <w:szCs w:val="16"/>
            </w:rPr>
            <w:id w:val="2030063387"/>
            <w:placeholder>
              <w:docPart w:val="57EE5A44425744ABBC1C6054B3CF4EB0"/>
            </w:placeholder>
            <w:temporary/>
            <w:showingPlcHdr/>
          </w:sdtPr>
          <w:sdtEndPr/>
          <w:sdtContent>
            <w:tc>
              <w:tcPr>
                <w:tcW w:w="3580" w:type="dxa"/>
                <w:shd w:val="clear" w:color="auto" w:fill="FFFFFF" w:themeFill="background1"/>
              </w:tcPr>
              <w:p w14:paraId="3CEAC338" w14:textId="77777777" w:rsidR="00832A13" w:rsidRPr="002B01D8" w:rsidRDefault="00683DE4" w:rsidP="00832A13">
                <w:pPr>
                  <w:spacing w:before="60"/>
                  <w:rPr>
                    <w:color w:val="1F497D" w:themeColor="text2"/>
                    <w:sz w:val="16"/>
                    <w:szCs w:val="16"/>
                  </w:rPr>
                </w:pPr>
                <w:r w:rsidRPr="002B01D8">
                  <w:rPr>
                    <w:i/>
                    <w:iCs/>
                    <w:color w:val="1F497D" w:themeColor="text2"/>
                    <w:sz w:val="16"/>
                    <w:szCs w:val="16"/>
                  </w:rPr>
                  <w:t>(Confirmación de que el solicitante se compromete a proporcionar información e indicadores de sostenibilidad durante la ejecución del proyecto (Sí / No))</w:t>
                </w:r>
              </w:p>
            </w:tc>
          </w:sdtContent>
        </w:sdt>
      </w:tr>
    </w:tbl>
    <w:p w14:paraId="3C497DBF" w14:textId="77777777" w:rsidR="00B7206A" w:rsidRDefault="00B7206A"/>
    <w:sdt>
      <w:sdtPr>
        <w:rPr>
          <w:sz w:val="32"/>
          <w:szCs w:val="32"/>
        </w:rPr>
        <w:id w:val="129217253"/>
        <w:lock w:val="sdtContentLocked"/>
        <w:placeholder>
          <w:docPart w:val="8AD67812DCF74B3A94CFB23A4F03FA9F"/>
        </w:placeholder>
        <w:showingPlcHdr/>
      </w:sdtPr>
      <w:sdtEndPr/>
      <w:sdtContent>
        <w:p w14:paraId="6A69E1C6" w14:textId="77777777" w:rsidR="00C8225F" w:rsidRPr="004A15F4" w:rsidRDefault="004A15F4" w:rsidP="00FD35A6">
          <w:pPr>
            <w:rPr>
              <w:sz w:val="32"/>
              <w:szCs w:val="32"/>
            </w:rPr>
          </w:pPr>
          <w:r w:rsidRPr="004A15F4">
            <w:rPr>
              <w:rFonts w:asciiTheme="majorHAnsi" w:hAnsiTheme="majorHAnsi"/>
              <w:b/>
              <w:bCs/>
              <w:color w:val="1F497D" w:themeColor="text2"/>
              <w:sz w:val="32"/>
              <w:szCs w:val="32"/>
            </w:rPr>
            <w:t>Archivos adjuntos</w:t>
          </w:r>
        </w:p>
      </w:sdtContent>
    </w:sdt>
    <w:tbl>
      <w:tblPr>
        <w:tblStyle w:val="Horariosdeoficina"/>
        <w:tblW w:w="10761" w:type="dxa"/>
        <w:tblLayout w:type="fixed"/>
        <w:tblLook w:val="0620" w:firstRow="1" w:lastRow="0" w:firstColumn="0" w:lastColumn="0" w:noHBand="1" w:noVBand="1"/>
      </w:tblPr>
      <w:tblGrid>
        <w:gridCol w:w="2160"/>
        <w:gridCol w:w="4050"/>
        <w:gridCol w:w="452"/>
        <w:gridCol w:w="4099"/>
      </w:tblGrid>
      <w:tr w:rsidR="00232876" w:rsidRPr="00C448DD" w14:paraId="5CD1D527" w14:textId="77777777" w:rsidTr="00232876">
        <w:trPr>
          <w:cnfStyle w:val="100000000000" w:firstRow="1" w:lastRow="0" w:firstColumn="0" w:lastColumn="0" w:oddVBand="0" w:evenVBand="0" w:oddHBand="0" w:evenHBand="0" w:firstRowFirstColumn="0" w:firstRowLastColumn="0" w:lastRowFirstColumn="0" w:lastRowLastColumn="0"/>
        </w:trPr>
        <w:tc>
          <w:tcPr>
            <w:tcW w:w="2160" w:type="dxa"/>
          </w:tcPr>
          <w:p w14:paraId="7B075D84" w14:textId="77777777" w:rsidR="00FD35A6" w:rsidRPr="00C448DD" w:rsidRDefault="00FD35A6" w:rsidP="00163D03">
            <w:pPr>
              <w:spacing w:before="60" w:after="60"/>
              <w:rPr>
                <w:rStyle w:val="nfasis"/>
              </w:rPr>
            </w:pPr>
          </w:p>
        </w:tc>
        <w:sdt>
          <w:sdtPr>
            <w:rPr>
              <w:iCs/>
            </w:rPr>
            <w:id w:val="-1895951436"/>
            <w:lock w:val="sdtContentLocked"/>
            <w:placeholder>
              <w:docPart w:val="30FE55E723D5430FABFD2AE8EB283457"/>
            </w:placeholder>
            <w:showingPlcHdr/>
            <w15:appearance w15:val="hidden"/>
          </w:sdtPr>
          <w:sdtEndPr>
            <w:rPr>
              <w:rStyle w:val="nfasis"/>
            </w:rPr>
          </w:sdtEndPr>
          <w:sdtContent>
            <w:tc>
              <w:tcPr>
                <w:tcW w:w="4050" w:type="dxa"/>
              </w:tcPr>
              <w:p w14:paraId="649B8311" w14:textId="77777777" w:rsidR="00FD35A6" w:rsidRPr="00C448DD" w:rsidRDefault="004A15F4" w:rsidP="00163D03">
                <w:pPr>
                  <w:spacing w:before="60" w:after="60"/>
                </w:pPr>
                <w:r>
                  <w:rPr>
                    <w:rStyle w:val="nfasis"/>
                    <w:lang w:bidi="es-ES"/>
                  </w:rPr>
                  <w:t>Denominación del archivo</w:t>
                </w:r>
              </w:p>
            </w:tc>
          </w:sdtContent>
        </w:sdt>
        <w:tc>
          <w:tcPr>
            <w:tcW w:w="452" w:type="dxa"/>
          </w:tcPr>
          <w:p w14:paraId="3D001597" w14:textId="77777777" w:rsidR="00FD35A6" w:rsidRPr="00C448DD" w:rsidRDefault="00FD35A6" w:rsidP="00163D03">
            <w:pPr>
              <w:spacing w:before="60" w:after="60"/>
            </w:pPr>
          </w:p>
        </w:tc>
        <w:sdt>
          <w:sdtPr>
            <w:id w:val="-637262246"/>
            <w:lock w:val="sdtContentLocked"/>
            <w:placeholder>
              <w:docPart w:val="6879B97069AB49559C5DA8228743C4C1"/>
            </w:placeholder>
            <w:showingPlcHdr/>
            <w15:appearance w15:val="hidden"/>
          </w:sdtPr>
          <w:sdtEndPr>
            <w:rPr>
              <w:rStyle w:val="nfasis"/>
              <w:iCs/>
            </w:rPr>
          </w:sdtEndPr>
          <w:sdtContent>
            <w:tc>
              <w:tcPr>
                <w:tcW w:w="4099" w:type="dxa"/>
              </w:tcPr>
              <w:p w14:paraId="474929B5" w14:textId="77777777" w:rsidR="00FD35A6" w:rsidRPr="00C448DD" w:rsidRDefault="004A15F4" w:rsidP="00163D03">
                <w:pPr>
                  <w:spacing w:before="60" w:after="60"/>
                  <w:rPr>
                    <w:rStyle w:val="nfasis"/>
                  </w:rPr>
                </w:pPr>
                <w:r>
                  <w:rPr>
                    <w:rStyle w:val="nfasis"/>
                    <w:lang w:bidi="es-ES"/>
                  </w:rPr>
                  <w:t>Descripción</w:t>
                </w:r>
              </w:p>
            </w:tc>
          </w:sdtContent>
        </w:sdt>
      </w:tr>
      <w:tr w:rsidR="00687CFB" w:rsidRPr="00C448DD" w14:paraId="1A630347" w14:textId="77777777" w:rsidTr="00232876">
        <w:trPr>
          <w:trHeight w:val="360"/>
        </w:trPr>
        <w:sdt>
          <w:sdtPr>
            <w:id w:val="-1695137736"/>
            <w:lock w:val="sdtContentLocked"/>
            <w:placeholder>
              <w:docPart w:val="43941680E0A1473FAEEE0370E2F9E7C4"/>
            </w:placeholder>
            <w:showingPlcHdr/>
            <w15:appearance w15:val="hidden"/>
          </w:sdtPr>
          <w:sdtEndPr/>
          <w:sdtContent>
            <w:tc>
              <w:tcPr>
                <w:tcW w:w="2160" w:type="dxa"/>
                <w:vAlign w:val="center"/>
              </w:tcPr>
              <w:p w14:paraId="78EB0F2F" w14:textId="77777777" w:rsidR="00FD35A6" w:rsidRPr="00C448DD" w:rsidRDefault="004A15F4" w:rsidP="00232876">
                <w:r>
                  <w:rPr>
                    <w:lang w:bidi="es-ES"/>
                  </w:rPr>
                  <w:t>Adjunto 1</w:t>
                </w:r>
              </w:p>
            </w:tc>
          </w:sdtContent>
        </w:sdt>
        <w:tc>
          <w:tcPr>
            <w:tcW w:w="4050" w:type="dxa"/>
            <w:shd w:val="clear" w:color="auto" w:fill="FFFFFF" w:themeFill="background1"/>
            <w:vAlign w:val="center"/>
          </w:tcPr>
          <w:p w14:paraId="6CB26BFE" w14:textId="77777777" w:rsidR="00FD35A6" w:rsidRPr="008D27F3" w:rsidRDefault="00FD35A6" w:rsidP="00687CFB">
            <w:pPr>
              <w:rPr>
                <w:color w:val="1F497D" w:themeColor="text2"/>
              </w:rPr>
            </w:pPr>
          </w:p>
        </w:tc>
        <w:tc>
          <w:tcPr>
            <w:tcW w:w="452" w:type="dxa"/>
            <w:vAlign w:val="center"/>
          </w:tcPr>
          <w:p w14:paraId="13E5DB19" w14:textId="77777777" w:rsidR="00FD35A6" w:rsidRPr="008D27F3" w:rsidRDefault="00FD35A6" w:rsidP="00687CFB">
            <w:pPr>
              <w:rPr>
                <w:color w:val="1F497D" w:themeColor="text2"/>
              </w:rPr>
            </w:pPr>
          </w:p>
        </w:tc>
        <w:tc>
          <w:tcPr>
            <w:tcW w:w="4099" w:type="dxa"/>
            <w:shd w:val="clear" w:color="auto" w:fill="FFFFFF" w:themeFill="background1"/>
            <w:vAlign w:val="center"/>
          </w:tcPr>
          <w:p w14:paraId="7413103E" w14:textId="77777777" w:rsidR="00FD35A6" w:rsidRPr="008D27F3" w:rsidRDefault="00FD35A6" w:rsidP="00687CFB">
            <w:pPr>
              <w:rPr>
                <w:color w:val="1F497D" w:themeColor="text2"/>
              </w:rPr>
            </w:pPr>
          </w:p>
        </w:tc>
      </w:tr>
      <w:tr w:rsidR="00687CFB" w:rsidRPr="00C448DD" w14:paraId="7F650C17" w14:textId="77777777" w:rsidTr="00232876">
        <w:trPr>
          <w:trHeight w:val="187"/>
        </w:trPr>
        <w:tc>
          <w:tcPr>
            <w:tcW w:w="2160" w:type="dxa"/>
            <w:shd w:val="clear" w:color="auto" w:fill="auto"/>
            <w:vAlign w:val="center"/>
          </w:tcPr>
          <w:p w14:paraId="63816BDF" w14:textId="77777777" w:rsidR="00687CFB" w:rsidRPr="00C448DD" w:rsidRDefault="00687CFB" w:rsidP="00687CFB">
            <w:pPr>
              <w:rPr>
                <w:sz w:val="6"/>
                <w:szCs w:val="6"/>
              </w:rPr>
            </w:pPr>
          </w:p>
        </w:tc>
        <w:tc>
          <w:tcPr>
            <w:tcW w:w="4050" w:type="dxa"/>
            <w:shd w:val="clear" w:color="auto" w:fill="auto"/>
            <w:vAlign w:val="center"/>
          </w:tcPr>
          <w:p w14:paraId="771422E0" w14:textId="77777777" w:rsidR="00687CFB" w:rsidRPr="00C448DD" w:rsidRDefault="00687CFB" w:rsidP="00687CFB">
            <w:pPr>
              <w:rPr>
                <w:sz w:val="6"/>
                <w:szCs w:val="6"/>
              </w:rPr>
            </w:pPr>
          </w:p>
        </w:tc>
        <w:tc>
          <w:tcPr>
            <w:tcW w:w="452" w:type="dxa"/>
            <w:shd w:val="clear" w:color="auto" w:fill="auto"/>
            <w:vAlign w:val="center"/>
          </w:tcPr>
          <w:p w14:paraId="5A8AD58C" w14:textId="77777777" w:rsidR="00687CFB" w:rsidRPr="00C448DD" w:rsidRDefault="00687CFB" w:rsidP="00687CFB">
            <w:pPr>
              <w:rPr>
                <w:sz w:val="6"/>
                <w:szCs w:val="6"/>
              </w:rPr>
            </w:pPr>
          </w:p>
        </w:tc>
        <w:tc>
          <w:tcPr>
            <w:tcW w:w="4099" w:type="dxa"/>
            <w:shd w:val="clear" w:color="auto" w:fill="auto"/>
            <w:vAlign w:val="center"/>
          </w:tcPr>
          <w:p w14:paraId="1B2F4489" w14:textId="77777777" w:rsidR="00687CFB" w:rsidRPr="00C448DD" w:rsidRDefault="00687CFB" w:rsidP="00687CFB">
            <w:pPr>
              <w:rPr>
                <w:sz w:val="6"/>
                <w:szCs w:val="6"/>
              </w:rPr>
            </w:pPr>
          </w:p>
        </w:tc>
      </w:tr>
      <w:tr w:rsidR="00687CFB" w:rsidRPr="00C448DD" w14:paraId="6E6E6540" w14:textId="77777777" w:rsidTr="00232876">
        <w:trPr>
          <w:trHeight w:val="360"/>
        </w:trPr>
        <w:sdt>
          <w:sdtPr>
            <w:id w:val="1509095954"/>
            <w:lock w:val="sdtContentLocked"/>
            <w:placeholder>
              <w:docPart w:val="4B524634311148AD807B7A8DED728E99"/>
            </w:placeholder>
            <w:showingPlcHdr/>
            <w15:appearance w15:val="hidden"/>
          </w:sdtPr>
          <w:sdtEndPr/>
          <w:sdtContent>
            <w:tc>
              <w:tcPr>
                <w:tcW w:w="2160" w:type="dxa"/>
                <w:vAlign w:val="center"/>
              </w:tcPr>
              <w:p w14:paraId="628DC3C4" w14:textId="77777777" w:rsidR="00687CFB" w:rsidRPr="00C448DD" w:rsidRDefault="004A15F4" w:rsidP="00232876">
                <w:r>
                  <w:rPr>
                    <w:lang w:bidi="es-ES"/>
                  </w:rPr>
                  <w:t>Adjunto 2</w:t>
                </w:r>
              </w:p>
            </w:tc>
          </w:sdtContent>
        </w:sdt>
        <w:tc>
          <w:tcPr>
            <w:tcW w:w="4050" w:type="dxa"/>
            <w:shd w:val="clear" w:color="auto" w:fill="FFFFFF" w:themeFill="background1"/>
            <w:vAlign w:val="center"/>
          </w:tcPr>
          <w:p w14:paraId="739C2851" w14:textId="77777777" w:rsidR="00687CFB" w:rsidRPr="008D27F3" w:rsidRDefault="00687CFB" w:rsidP="00687CFB">
            <w:pPr>
              <w:rPr>
                <w:color w:val="1F497D" w:themeColor="text2"/>
              </w:rPr>
            </w:pPr>
          </w:p>
        </w:tc>
        <w:tc>
          <w:tcPr>
            <w:tcW w:w="452" w:type="dxa"/>
            <w:vAlign w:val="center"/>
          </w:tcPr>
          <w:p w14:paraId="48C39DC4" w14:textId="77777777" w:rsidR="00687CFB" w:rsidRPr="008D27F3" w:rsidRDefault="00687CFB" w:rsidP="00687CFB">
            <w:pPr>
              <w:rPr>
                <w:color w:val="1F497D" w:themeColor="text2"/>
              </w:rPr>
            </w:pPr>
          </w:p>
        </w:tc>
        <w:tc>
          <w:tcPr>
            <w:tcW w:w="4099" w:type="dxa"/>
            <w:shd w:val="clear" w:color="auto" w:fill="FFFFFF" w:themeFill="background1"/>
            <w:vAlign w:val="center"/>
          </w:tcPr>
          <w:p w14:paraId="1388493D" w14:textId="77777777" w:rsidR="00687CFB" w:rsidRPr="008D27F3" w:rsidRDefault="00687CFB" w:rsidP="00687CFB">
            <w:pPr>
              <w:rPr>
                <w:color w:val="1F497D" w:themeColor="text2"/>
              </w:rPr>
            </w:pPr>
          </w:p>
        </w:tc>
      </w:tr>
      <w:tr w:rsidR="00687CFB" w:rsidRPr="00C448DD" w14:paraId="0895CA5B" w14:textId="77777777" w:rsidTr="00232876">
        <w:trPr>
          <w:trHeight w:val="187"/>
        </w:trPr>
        <w:tc>
          <w:tcPr>
            <w:tcW w:w="2160" w:type="dxa"/>
            <w:shd w:val="clear" w:color="auto" w:fill="auto"/>
            <w:vAlign w:val="center"/>
          </w:tcPr>
          <w:p w14:paraId="1C2F3C04" w14:textId="77777777" w:rsidR="00687CFB" w:rsidRPr="00C448DD" w:rsidRDefault="00687CFB" w:rsidP="00687CFB">
            <w:pPr>
              <w:rPr>
                <w:sz w:val="6"/>
                <w:szCs w:val="6"/>
              </w:rPr>
            </w:pPr>
          </w:p>
        </w:tc>
        <w:tc>
          <w:tcPr>
            <w:tcW w:w="4050" w:type="dxa"/>
            <w:shd w:val="clear" w:color="auto" w:fill="auto"/>
            <w:vAlign w:val="center"/>
          </w:tcPr>
          <w:p w14:paraId="5B1E315B" w14:textId="77777777" w:rsidR="00687CFB" w:rsidRPr="00C448DD" w:rsidRDefault="00687CFB" w:rsidP="00687CFB">
            <w:pPr>
              <w:rPr>
                <w:sz w:val="6"/>
                <w:szCs w:val="6"/>
              </w:rPr>
            </w:pPr>
          </w:p>
        </w:tc>
        <w:tc>
          <w:tcPr>
            <w:tcW w:w="452" w:type="dxa"/>
            <w:shd w:val="clear" w:color="auto" w:fill="auto"/>
            <w:vAlign w:val="center"/>
          </w:tcPr>
          <w:p w14:paraId="305849F9" w14:textId="77777777" w:rsidR="00687CFB" w:rsidRPr="00C448DD" w:rsidRDefault="00687CFB" w:rsidP="00687CFB">
            <w:pPr>
              <w:rPr>
                <w:sz w:val="6"/>
                <w:szCs w:val="6"/>
              </w:rPr>
            </w:pPr>
          </w:p>
        </w:tc>
        <w:tc>
          <w:tcPr>
            <w:tcW w:w="4099" w:type="dxa"/>
            <w:shd w:val="clear" w:color="auto" w:fill="auto"/>
            <w:vAlign w:val="center"/>
          </w:tcPr>
          <w:p w14:paraId="461AAE19" w14:textId="77777777" w:rsidR="00687CFB" w:rsidRPr="00C448DD" w:rsidRDefault="00687CFB" w:rsidP="00687CFB">
            <w:pPr>
              <w:rPr>
                <w:sz w:val="6"/>
                <w:szCs w:val="6"/>
              </w:rPr>
            </w:pPr>
          </w:p>
        </w:tc>
      </w:tr>
      <w:tr w:rsidR="00687CFB" w:rsidRPr="00C448DD" w14:paraId="240BE433" w14:textId="77777777" w:rsidTr="00232876">
        <w:trPr>
          <w:trHeight w:val="360"/>
        </w:trPr>
        <w:sdt>
          <w:sdtPr>
            <w:id w:val="-173352328"/>
            <w:lock w:val="sdtContentLocked"/>
            <w:placeholder>
              <w:docPart w:val="8CBA027190C344B4A81598A6A2EB3893"/>
            </w:placeholder>
            <w:showingPlcHdr/>
            <w15:appearance w15:val="hidden"/>
          </w:sdtPr>
          <w:sdtEndPr/>
          <w:sdtContent>
            <w:tc>
              <w:tcPr>
                <w:tcW w:w="2160" w:type="dxa"/>
                <w:vAlign w:val="center"/>
              </w:tcPr>
              <w:p w14:paraId="7580AD4B" w14:textId="77777777" w:rsidR="00687CFB" w:rsidRPr="00C448DD" w:rsidRDefault="004A15F4" w:rsidP="00232876">
                <w:r>
                  <w:rPr>
                    <w:lang w:bidi="es-ES"/>
                  </w:rPr>
                  <w:t>Adjunto 3</w:t>
                </w:r>
              </w:p>
            </w:tc>
          </w:sdtContent>
        </w:sdt>
        <w:tc>
          <w:tcPr>
            <w:tcW w:w="4050" w:type="dxa"/>
            <w:shd w:val="clear" w:color="auto" w:fill="FFFFFF" w:themeFill="background1"/>
            <w:vAlign w:val="center"/>
          </w:tcPr>
          <w:p w14:paraId="648504D7" w14:textId="77777777" w:rsidR="00687CFB" w:rsidRPr="008D27F3" w:rsidRDefault="00687CFB" w:rsidP="00687CFB">
            <w:pPr>
              <w:rPr>
                <w:color w:val="1F497D" w:themeColor="text2"/>
              </w:rPr>
            </w:pPr>
          </w:p>
        </w:tc>
        <w:tc>
          <w:tcPr>
            <w:tcW w:w="452" w:type="dxa"/>
            <w:vAlign w:val="center"/>
          </w:tcPr>
          <w:p w14:paraId="5E1789D7" w14:textId="77777777" w:rsidR="00687CFB" w:rsidRPr="008D27F3" w:rsidRDefault="00687CFB" w:rsidP="00687CFB">
            <w:pPr>
              <w:rPr>
                <w:color w:val="1F497D" w:themeColor="text2"/>
              </w:rPr>
            </w:pPr>
          </w:p>
        </w:tc>
        <w:tc>
          <w:tcPr>
            <w:tcW w:w="4099" w:type="dxa"/>
            <w:shd w:val="clear" w:color="auto" w:fill="FFFFFF" w:themeFill="background1"/>
            <w:vAlign w:val="center"/>
          </w:tcPr>
          <w:p w14:paraId="480FDFDC" w14:textId="77777777" w:rsidR="00687CFB" w:rsidRPr="008D27F3" w:rsidRDefault="00687CFB" w:rsidP="00687CFB">
            <w:pPr>
              <w:rPr>
                <w:color w:val="1F497D" w:themeColor="text2"/>
              </w:rPr>
            </w:pPr>
          </w:p>
        </w:tc>
      </w:tr>
      <w:tr w:rsidR="00687CFB" w:rsidRPr="00C448DD" w14:paraId="3CA9624D" w14:textId="77777777" w:rsidTr="00232876">
        <w:trPr>
          <w:trHeight w:val="187"/>
        </w:trPr>
        <w:tc>
          <w:tcPr>
            <w:tcW w:w="2160" w:type="dxa"/>
            <w:shd w:val="clear" w:color="auto" w:fill="auto"/>
            <w:vAlign w:val="center"/>
          </w:tcPr>
          <w:p w14:paraId="773E33DE" w14:textId="77777777" w:rsidR="00687CFB" w:rsidRPr="00C448DD" w:rsidRDefault="00687CFB" w:rsidP="00687CFB">
            <w:pPr>
              <w:rPr>
                <w:sz w:val="6"/>
                <w:szCs w:val="6"/>
              </w:rPr>
            </w:pPr>
          </w:p>
        </w:tc>
        <w:tc>
          <w:tcPr>
            <w:tcW w:w="4050" w:type="dxa"/>
            <w:shd w:val="clear" w:color="auto" w:fill="auto"/>
            <w:vAlign w:val="center"/>
          </w:tcPr>
          <w:p w14:paraId="2858C675" w14:textId="77777777" w:rsidR="00687CFB" w:rsidRPr="00C448DD" w:rsidRDefault="00687CFB" w:rsidP="00687CFB">
            <w:pPr>
              <w:rPr>
                <w:sz w:val="6"/>
                <w:szCs w:val="6"/>
              </w:rPr>
            </w:pPr>
          </w:p>
        </w:tc>
        <w:tc>
          <w:tcPr>
            <w:tcW w:w="452" w:type="dxa"/>
            <w:shd w:val="clear" w:color="auto" w:fill="auto"/>
            <w:vAlign w:val="center"/>
          </w:tcPr>
          <w:p w14:paraId="70C24540" w14:textId="77777777" w:rsidR="00687CFB" w:rsidRPr="00C448DD" w:rsidRDefault="00687CFB" w:rsidP="00687CFB">
            <w:pPr>
              <w:rPr>
                <w:sz w:val="6"/>
                <w:szCs w:val="6"/>
              </w:rPr>
            </w:pPr>
          </w:p>
        </w:tc>
        <w:tc>
          <w:tcPr>
            <w:tcW w:w="4099" w:type="dxa"/>
            <w:shd w:val="clear" w:color="auto" w:fill="auto"/>
            <w:vAlign w:val="center"/>
          </w:tcPr>
          <w:p w14:paraId="67E7A4C7" w14:textId="77777777" w:rsidR="00687CFB" w:rsidRPr="00C448DD" w:rsidRDefault="00687CFB" w:rsidP="00687CFB">
            <w:pPr>
              <w:rPr>
                <w:sz w:val="6"/>
                <w:szCs w:val="6"/>
              </w:rPr>
            </w:pPr>
          </w:p>
        </w:tc>
      </w:tr>
      <w:tr w:rsidR="00687CFB" w:rsidRPr="00C448DD" w14:paraId="006879D3" w14:textId="77777777" w:rsidTr="00232876">
        <w:trPr>
          <w:trHeight w:val="360"/>
        </w:trPr>
        <w:sdt>
          <w:sdtPr>
            <w:id w:val="344141292"/>
            <w:lock w:val="sdtContentLocked"/>
            <w:placeholder>
              <w:docPart w:val="EB56AF448BBE47C5ADAABF83BCCA0F75"/>
            </w:placeholder>
            <w:showingPlcHdr/>
            <w15:appearance w15:val="hidden"/>
          </w:sdtPr>
          <w:sdtEndPr/>
          <w:sdtContent>
            <w:tc>
              <w:tcPr>
                <w:tcW w:w="2160" w:type="dxa"/>
                <w:vAlign w:val="center"/>
              </w:tcPr>
              <w:p w14:paraId="492CEF0D" w14:textId="77777777" w:rsidR="00687CFB" w:rsidRPr="00C448DD" w:rsidRDefault="004A15F4" w:rsidP="00232876">
                <w:r>
                  <w:rPr>
                    <w:lang w:bidi="es-ES"/>
                  </w:rPr>
                  <w:t>Adjunto 4</w:t>
                </w:r>
              </w:p>
            </w:tc>
          </w:sdtContent>
        </w:sdt>
        <w:tc>
          <w:tcPr>
            <w:tcW w:w="4050" w:type="dxa"/>
            <w:shd w:val="clear" w:color="auto" w:fill="FFFFFF" w:themeFill="background1"/>
            <w:vAlign w:val="center"/>
          </w:tcPr>
          <w:p w14:paraId="5BDB9FB6" w14:textId="77777777" w:rsidR="00687CFB" w:rsidRPr="008D27F3" w:rsidRDefault="00687CFB" w:rsidP="00687CFB">
            <w:pPr>
              <w:rPr>
                <w:color w:val="1F497D" w:themeColor="text2"/>
              </w:rPr>
            </w:pPr>
          </w:p>
        </w:tc>
        <w:tc>
          <w:tcPr>
            <w:tcW w:w="452" w:type="dxa"/>
            <w:vAlign w:val="center"/>
          </w:tcPr>
          <w:p w14:paraId="138AE8BB" w14:textId="77777777" w:rsidR="00687CFB" w:rsidRPr="008D27F3" w:rsidRDefault="00687CFB" w:rsidP="00687CFB">
            <w:pPr>
              <w:rPr>
                <w:color w:val="1F497D" w:themeColor="text2"/>
              </w:rPr>
            </w:pPr>
          </w:p>
        </w:tc>
        <w:tc>
          <w:tcPr>
            <w:tcW w:w="4099" w:type="dxa"/>
            <w:shd w:val="clear" w:color="auto" w:fill="FFFFFF" w:themeFill="background1"/>
            <w:vAlign w:val="center"/>
          </w:tcPr>
          <w:p w14:paraId="530EF8B8" w14:textId="77777777" w:rsidR="00687CFB" w:rsidRPr="008D27F3" w:rsidRDefault="00687CFB" w:rsidP="00687CFB">
            <w:pPr>
              <w:rPr>
                <w:color w:val="1F497D" w:themeColor="text2"/>
              </w:rPr>
            </w:pPr>
          </w:p>
        </w:tc>
      </w:tr>
      <w:tr w:rsidR="00687CFB" w:rsidRPr="00C448DD" w14:paraId="5064D497" w14:textId="77777777" w:rsidTr="00232876">
        <w:trPr>
          <w:trHeight w:val="187"/>
        </w:trPr>
        <w:tc>
          <w:tcPr>
            <w:tcW w:w="2160" w:type="dxa"/>
            <w:shd w:val="clear" w:color="auto" w:fill="auto"/>
            <w:vAlign w:val="center"/>
          </w:tcPr>
          <w:p w14:paraId="43163200" w14:textId="77777777" w:rsidR="00687CFB" w:rsidRPr="00C448DD" w:rsidRDefault="00687CFB" w:rsidP="00687CFB">
            <w:pPr>
              <w:rPr>
                <w:sz w:val="6"/>
                <w:szCs w:val="6"/>
              </w:rPr>
            </w:pPr>
          </w:p>
        </w:tc>
        <w:tc>
          <w:tcPr>
            <w:tcW w:w="4050" w:type="dxa"/>
            <w:shd w:val="clear" w:color="auto" w:fill="auto"/>
            <w:vAlign w:val="center"/>
          </w:tcPr>
          <w:p w14:paraId="4588F322" w14:textId="77777777" w:rsidR="00687CFB" w:rsidRPr="00C448DD" w:rsidRDefault="00687CFB" w:rsidP="00687CFB">
            <w:pPr>
              <w:rPr>
                <w:sz w:val="6"/>
                <w:szCs w:val="6"/>
              </w:rPr>
            </w:pPr>
          </w:p>
        </w:tc>
        <w:tc>
          <w:tcPr>
            <w:tcW w:w="452" w:type="dxa"/>
            <w:shd w:val="clear" w:color="auto" w:fill="auto"/>
            <w:vAlign w:val="center"/>
          </w:tcPr>
          <w:p w14:paraId="31E42C01" w14:textId="77777777" w:rsidR="00687CFB" w:rsidRPr="00C448DD" w:rsidRDefault="00687CFB" w:rsidP="00687CFB">
            <w:pPr>
              <w:rPr>
                <w:sz w:val="6"/>
                <w:szCs w:val="6"/>
              </w:rPr>
            </w:pPr>
          </w:p>
        </w:tc>
        <w:tc>
          <w:tcPr>
            <w:tcW w:w="4099" w:type="dxa"/>
            <w:shd w:val="clear" w:color="auto" w:fill="auto"/>
            <w:vAlign w:val="center"/>
          </w:tcPr>
          <w:p w14:paraId="1978F53D" w14:textId="77777777" w:rsidR="00687CFB" w:rsidRPr="00C448DD" w:rsidRDefault="00687CFB" w:rsidP="00687CFB">
            <w:pPr>
              <w:rPr>
                <w:sz w:val="6"/>
                <w:szCs w:val="6"/>
              </w:rPr>
            </w:pPr>
          </w:p>
        </w:tc>
      </w:tr>
      <w:tr w:rsidR="00687CFB" w:rsidRPr="00C448DD" w14:paraId="360DDAB4" w14:textId="77777777" w:rsidTr="00232876">
        <w:trPr>
          <w:trHeight w:val="360"/>
        </w:trPr>
        <w:sdt>
          <w:sdtPr>
            <w:id w:val="-1094549098"/>
            <w:lock w:val="sdtContentLocked"/>
            <w:placeholder>
              <w:docPart w:val="F4124697B5A8427FA72FB12E620D6050"/>
            </w:placeholder>
            <w:showingPlcHdr/>
            <w15:appearance w15:val="hidden"/>
          </w:sdtPr>
          <w:sdtEndPr/>
          <w:sdtContent>
            <w:tc>
              <w:tcPr>
                <w:tcW w:w="2160" w:type="dxa"/>
                <w:vAlign w:val="center"/>
              </w:tcPr>
              <w:p w14:paraId="473C7DDF" w14:textId="77777777" w:rsidR="00687CFB" w:rsidRPr="00C448DD" w:rsidRDefault="004A15F4" w:rsidP="00687CFB">
                <w:r>
                  <w:rPr>
                    <w:lang w:bidi="es-ES"/>
                  </w:rPr>
                  <w:t>Adjunto 5</w:t>
                </w:r>
              </w:p>
            </w:tc>
          </w:sdtContent>
        </w:sdt>
        <w:tc>
          <w:tcPr>
            <w:tcW w:w="4050" w:type="dxa"/>
            <w:shd w:val="clear" w:color="auto" w:fill="FFFFFF" w:themeFill="background1"/>
            <w:vAlign w:val="center"/>
          </w:tcPr>
          <w:p w14:paraId="76B5A5C1" w14:textId="77777777" w:rsidR="00687CFB" w:rsidRPr="008D27F3" w:rsidRDefault="00687CFB" w:rsidP="00687CFB">
            <w:pPr>
              <w:rPr>
                <w:color w:val="1F497D" w:themeColor="text2"/>
              </w:rPr>
            </w:pPr>
          </w:p>
        </w:tc>
        <w:tc>
          <w:tcPr>
            <w:tcW w:w="452" w:type="dxa"/>
            <w:vAlign w:val="center"/>
          </w:tcPr>
          <w:p w14:paraId="31A4E3D6" w14:textId="77777777" w:rsidR="00687CFB" w:rsidRPr="008D27F3" w:rsidRDefault="00687CFB" w:rsidP="00687CFB">
            <w:pPr>
              <w:rPr>
                <w:color w:val="1F497D" w:themeColor="text2"/>
              </w:rPr>
            </w:pPr>
          </w:p>
        </w:tc>
        <w:tc>
          <w:tcPr>
            <w:tcW w:w="4099" w:type="dxa"/>
            <w:shd w:val="clear" w:color="auto" w:fill="FFFFFF" w:themeFill="background1"/>
            <w:vAlign w:val="center"/>
          </w:tcPr>
          <w:p w14:paraId="1DC55300" w14:textId="77777777" w:rsidR="00687CFB" w:rsidRPr="008D27F3" w:rsidRDefault="00687CFB" w:rsidP="00687CFB">
            <w:pPr>
              <w:rPr>
                <w:color w:val="1F497D" w:themeColor="text2"/>
              </w:rPr>
            </w:pPr>
          </w:p>
        </w:tc>
      </w:tr>
      <w:tr w:rsidR="00687CFB" w:rsidRPr="00C448DD" w14:paraId="66BF98AB" w14:textId="77777777" w:rsidTr="00232876">
        <w:trPr>
          <w:trHeight w:val="187"/>
        </w:trPr>
        <w:tc>
          <w:tcPr>
            <w:tcW w:w="2160" w:type="dxa"/>
            <w:shd w:val="clear" w:color="auto" w:fill="auto"/>
            <w:vAlign w:val="center"/>
          </w:tcPr>
          <w:p w14:paraId="4C8BEB9B" w14:textId="77777777" w:rsidR="00687CFB" w:rsidRPr="00C448DD" w:rsidRDefault="00687CFB" w:rsidP="00687CFB">
            <w:pPr>
              <w:rPr>
                <w:sz w:val="6"/>
                <w:szCs w:val="6"/>
              </w:rPr>
            </w:pPr>
          </w:p>
        </w:tc>
        <w:tc>
          <w:tcPr>
            <w:tcW w:w="4050" w:type="dxa"/>
            <w:shd w:val="clear" w:color="auto" w:fill="auto"/>
            <w:vAlign w:val="center"/>
          </w:tcPr>
          <w:p w14:paraId="2EDA6656" w14:textId="77777777" w:rsidR="00687CFB" w:rsidRPr="00C448DD" w:rsidRDefault="00687CFB" w:rsidP="00687CFB">
            <w:pPr>
              <w:rPr>
                <w:sz w:val="6"/>
                <w:szCs w:val="6"/>
              </w:rPr>
            </w:pPr>
          </w:p>
        </w:tc>
        <w:tc>
          <w:tcPr>
            <w:tcW w:w="452" w:type="dxa"/>
            <w:shd w:val="clear" w:color="auto" w:fill="auto"/>
            <w:vAlign w:val="center"/>
          </w:tcPr>
          <w:p w14:paraId="0B94C098" w14:textId="77777777" w:rsidR="00687CFB" w:rsidRPr="00C448DD" w:rsidRDefault="00687CFB" w:rsidP="00687CFB">
            <w:pPr>
              <w:rPr>
                <w:sz w:val="6"/>
                <w:szCs w:val="6"/>
              </w:rPr>
            </w:pPr>
          </w:p>
        </w:tc>
        <w:tc>
          <w:tcPr>
            <w:tcW w:w="4099" w:type="dxa"/>
            <w:shd w:val="clear" w:color="auto" w:fill="auto"/>
            <w:vAlign w:val="center"/>
          </w:tcPr>
          <w:p w14:paraId="64AD4868" w14:textId="77777777" w:rsidR="00687CFB" w:rsidRPr="00C448DD" w:rsidRDefault="00687CFB" w:rsidP="00687CFB">
            <w:pPr>
              <w:rPr>
                <w:sz w:val="6"/>
                <w:szCs w:val="6"/>
              </w:rPr>
            </w:pPr>
          </w:p>
        </w:tc>
      </w:tr>
      <w:tr w:rsidR="00687CFB" w:rsidRPr="00C448DD" w14:paraId="12BDBFE6" w14:textId="77777777" w:rsidTr="00232876">
        <w:trPr>
          <w:trHeight w:val="360"/>
        </w:trPr>
        <w:sdt>
          <w:sdtPr>
            <w:id w:val="-1104336197"/>
            <w:lock w:val="sdtContentLocked"/>
            <w:placeholder>
              <w:docPart w:val="1E5B0A84996E406CBC727564D7650B3A"/>
            </w:placeholder>
            <w:showingPlcHdr/>
            <w15:appearance w15:val="hidden"/>
          </w:sdtPr>
          <w:sdtEndPr/>
          <w:sdtContent>
            <w:tc>
              <w:tcPr>
                <w:tcW w:w="2160" w:type="dxa"/>
                <w:vAlign w:val="center"/>
              </w:tcPr>
              <w:p w14:paraId="5F50BE9F" w14:textId="77777777" w:rsidR="00687CFB" w:rsidRPr="00C448DD" w:rsidRDefault="004A15F4" w:rsidP="00232876">
                <w:r>
                  <w:rPr>
                    <w:lang w:bidi="es-ES"/>
                  </w:rPr>
                  <w:t>Adjunto 6</w:t>
                </w:r>
              </w:p>
            </w:tc>
          </w:sdtContent>
        </w:sdt>
        <w:tc>
          <w:tcPr>
            <w:tcW w:w="4050" w:type="dxa"/>
            <w:shd w:val="clear" w:color="auto" w:fill="FFFFFF" w:themeFill="background1"/>
            <w:vAlign w:val="center"/>
          </w:tcPr>
          <w:p w14:paraId="37ADC62F" w14:textId="77777777" w:rsidR="00687CFB" w:rsidRPr="008D27F3" w:rsidRDefault="00687CFB" w:rsidP="00687CFB">
            <w:pPr>
              <w:rPr>
                <w:color w:val="1F497D" w:themeColor="text2"/>
              </w:rPr>
            </w:pPr>
          </w:p>
        </w:tc>
        <w:tc>
          <w:tcPr>
            <w:tcW w:w="452" w:type="dxa"/>
            <w:vAlign w:val="center"/>
          </w:tcPr>
          <w:p w14:paraId="2098CC8C" w14:textId="77777777" w:rsidR="00687CFB" w:rsidRPr="008D27F3" w:rsidRDefault="00687CFB" w:rsidP="00687CFB">
            <w:pPr>
              <w:rPr>
                <w:color w:val="1F497D" w:themeColor="text2"/>
              </w:rPr>
            </w:pPr>
          </w:p>
        </w:tc>
        <w:tc>
          <w:tcPr>
            <w:tcW w:w="4099" w:type="dxa"/>
            <w:shd w:val="clear" w:color="auto" w:fill="FFFFFF" w:themeFill="background1"/>
            <w:vAlign w:val="center"/>
          </w:tcPr>
          <w:p w14:paraId="20EBD7AD" w14:textId="77777777" w:rsidR="00687CFB" w:rsidRPr="008D27F3" w:rsidRDefault="00687CFB" w:rsidP="00687CFB">
            <w:pPr>
              <w:rPr>
                <w:color w:val="1F497D" w:themeColor="text2"/>
              </w:rPr>
            </w:pPr>
          </w:p>
        </w:tc>
      </w:tr>
      <w:tr w:rsidR="00687CFB" w:rsidRPr="00C448DD" w14:paraId="325B4624" w14:textId="77777777" w:rsidTr="00232876">
        <w:trPr>
          <w:trHeight w:val="187"/>
        </w:trPr>
        <w:tc>
          <w:tcPr>
            <w:tcW w:w="2160" w:type="dxa"/>
            <w:shd w:val="clear" w:color="auto" w:fill="auto"/>
            <w:vAlign w:val="center"/>
          </w:tcPr>
          <w:p w14:paraId="147788F0" w14:textId="77777777" w:rsidR="00687CFB" w:rsidRPr="00C448DD" w:rsidRDefault="00687CFB" w:rsidP="00687CFB">
            <w:pPr>
              <w:rPr>
                <w:sz w:val="6"/>
                <w:szCs w:val="6"/>
              </w:rPr>
            </w:pPr>
          </w:p>
        </w:tc>
        <w:tc>
          <w:tcPr>
            <w:tcW w:w="4050" w:type="dxa"/>
            <w:shd w:val="clear" w:color="auto" w:fill="auto"/>
            <w:vAlign w:val="center"/>
          </w:tcPr>
          <w:p w14:paraId="48CD235F" w14:textId="77777777" w:rsidR="00687CFB" w:rsidRPr="00C448DD" w:rsidRDefault="00687CFB" w:rsidP="00687CFB">
            <w:pPr>
              <w:rPr>
                <w:sz w:val="6"/>
                <w:szCs w:val="6"/>
              </w:rPr>
            </w:pPr>
          </w:p>
        </w:tc>
        <w:tc>
          <w:tcPr>
            <w:tcW w:w="452" w:type="dxa"/>
            <w:shd w:val="clear" w:color="auto" w:fill="auto"/>
            <w:vAlign w:val="center"/>
          </w:tcPr>
          <w:p w14:paraId="00D2D898" w14:textId="77777777" w:rsidR="00687CFB" w:rsidRPr="00C448DD" w:rsidRDefault="00687CFB" w:rsidP="00687CFB">
            <w:pPr>
              <w:rPr>
                <w:sz w:val="6"/>
                <w:szCs w:val="6"/>
              </w:rPr>
            </w:pPr>
          </w:p>
        </w:tc>
        <w:tc>
          <w:tcPr>
            <w:tcW w:w="4099" w:type="dxa"/>
            <w:shd w:val="clear" w:color="auto" w:fill="auto"/>
            <w:vAlign w:val="center"/>
          </w:tcPr>
          <w:p w14:paraId="33CBF3F8" w14:textId="77777777" w:rsidR="00687CFB" w:rsidRPr="00C448DD" w:rsidRDefault="00687CFB" w:rsidP="00687CFB">
            <w:pPr>
              <w:rPr>
                <w:sz w:val="6"/>
                <w:szCs w:val="6"/>
              </w:rPr>
            </w:pPr>
          </w:p>
        </w:tc>
      </w:tr>
      <w:tr w:rsidR="00687CFB" w:rsidRPr="00C448DD" w14:paraId="29A3E03C" w14:textId="77777777" w:rsidTr="00232876">
        <w:trPr>
          <w:trHeight w:val="360"/>
        </w:trPr>
        <w:sdt>
          <w:sdtPr>
            <w:id w:val="1675293764"/>
            <w:lock w:val="sdtContentLocked"/>
            <w:placeholder>
              <w:docPart w:val="5EDFC89A44674E3D8D70C6748380D558"/>
            </w:placeholder>
            <w:showingPlcHdr/>
            <w15:appearance w15:val="hidden"/>
          </w:sdtPr>
          <w:sdtEndPr/>
          <w:sdtContent>
            <w:tc>
              <w:tcPr>
                <w:tcW w:w="2160" w:type="dxa"/>
                <w:vAlign w:val="center"/>
              </w:tcPr>
              <w:p w14:paraId="729E9846" w14:textId="77777777" w:rsidR="00687CFB" w:rsidRPr="00C448DD" w:rsidRDefault="004A15F4" w:rsidP="00232876">
                <w:r>
                  <w:rPr>
                    <w:lang w:bidi="es-ES"/>
                  </w:rPr>
                  <w:t>Adjunto 7</w:t>
                </w:r>
              </w:p>
            </w:tc>
          </w:sdtContent>
        </w:sdt>
        <w:tc>
          <w:tcPr>
            <w:tcW w:w="4050" w:type="dxa"/>
            <w:shd w:val="clear" w:color="auto" w:fill="FFFFFF" w:themeFill="background1"/>
            <w:vAlign w:val="center"/>
          </w:tcPr>
          <w:p w14:paraId="494498AC" w14:textId="77777777" w:rsidR="00687CFB" w:rsidRPr="008D27F3" w:rsidRDefault="00687CFB" w:rsidP="00687CFB">
            <w:pPr>
              <w:rPr>
                <w:color w:val="1F497D" w:themeColor="text2"/>
              </w:rPr>
            </w:pPr>
          </w:p>
        </w:tc>
        <w:tc>
          <w:tcPr>
            <w:tcW w:w="452" w:type="dxa"/>
            <w:vAlign w:val="center"/>
          </w:tcPr>
          <w:p w14:paraId="67A1DB9E" w14:textId="77777777" w:rsidR="00687CFB" w:rsidRPr="008D27F3" w:rsidRDefault="00687CFB" w:rsidP="00687CFB">
            <w:pPr>
              <w:rPr>
                <w:color w:val="1F497D" w:themeColor="text2"/>
              </w:rPr>
            </w:pPr>
          </w:p>
        </w:tc>
        <w:tc>
          <w:tcPr>
            <w:tcW w:w="4099" w:type="dxa"/>
            <w:shd w:val="clear" w:color="auto" w:fill="FFFFFF" w:themeFill="background1"/>
            <w:vAlign w:val="center"/>
          </w:tcPr>
          <w:p w14:paraId="47733422" w14:textId="77777777" w:rsidR="00687CFB" w:rsidRPr="008D27F3" w:rsidRDefault="00687CFB" w:rsidP="00687CFB">
            <w:pPr>
              <w:rPr>
                <w:color w:val="1F497D" w:themeColor="text2"/>
              </w:rPr>
            </w:pPr>
          </w:p>
        </w:tc>
      </w:tr>
      <w:tr w:rsidR="004A15F4" w:rsidRPr="004A15F4" w14:paraId="27300193" w14:textId="77777777" w:rsidTr="004A15F4">
        <w:trPr>
          <w:trHeight w:val="187"/>
        </w:trPr>
        <w:tc>
          <w:tcPr>
            <w:tcW w:w="2160" w:type="dxa"/>
            <w:vAlign w:val="center"/>
          </w:tcPr>
          <w:p w14:paraId="0EDE1625" w14:textId="77777777" w:rsidR="004A15F4" w:rsidRPr="004A15F4" w:rsidRDefault="004A15F4" w:rsidP="00232876">
            <w:pPr>
              <w:rPr>
                <w:sz w:val="6"/>
                <w:szCs w:val="6"/>
              </w:rPr>
            </w:pPr>
          </w:p>
        </w:tc>
        <w:tc>
          <w:tcPr>
            <w:tcW w:w="4050" w:type="dxa"/>
            <w:shd w:val="clear" w:color="auto" w:fill="auto"/>
            <w:vAlign w:val="center"/>
          </w:tcPr>
          <w:p w14:paraId="790453B1" w14:textId="77777777" w:rsidR="004A15F4" w:rsidRPr="004A15F4" w:rsidRDefault="004A15F4" w:rsidP="00687CFB">
            <w:pPr>
              <w:rPr>
                <w:sz w:val="6"/>
                <w:szCs w:val="6"/>
              </w:rPr>
            </w:pPr>
          </w:p>
        </w:tc>
        <w:tc>
          <w:tcPr>
            <w:tcW w:w="452" w:type="dxa"/>
            <w:shd w:val="clear" w:color="auto" w:fill="auto"/>
            <w:vAlign w:val="center"/>
          </w:tcPr>
          <w:p w14:paraId="360BADBB" w14:textId="77777777" w:rsidR="004A15F4" w:rsidRPr="004A15F4" w:rsidRDefault="004A15F4" w:rsidP="00687CFB">
            <w:pPr>
              <w:rPr>
                <w:sz w:val="6"/>
                <w:szCs w:val="6"/>
              </w:rPr>
            </w:pPr>
          </w:p>
        </w:tc>
        <w:tc>
          <w:tcPr>
            <w:tcW w:w="4099" w:type="dxa"/>
            <w:shd w:val="clear" w:color="auto" w:fill="auto"/>
            <w:vAlign w:val="center"/>
          </w:tcPr>
          <w:p w14:paraId="79149F4B" w14:textId="77777777" w:rsidR="004A15F4" w:rsidRPr="004A15F4" w:rsidRDefault="004A15F4" w:rsidP="00687CFB">
            <w:pPr>
              <w:rPr>
                <w:sz w:val="6"/>
                <w:szCs w:val="6"/>
              </w:rPr>
            </w:pPr>
          </w:p>
        </w:tc>
      </w:tr>
      <w:tr w:rsidR="004A15F4" w:rsidRPr="00C448DD" w14:paraId="0E1741BD" w14:textId="77777777" w:rsidTr="00232876">
        <w:trPr>
          <w:trHeight w:val="360"/>
        </w:trPr>
        <w:sdt>
          <w:sdtPr>
            <w:id w:val="952285388"/>
            <w:lock w:val="sdtContentLocked"/>
            <w:placeholder>
              <w:docPart w:val="858FE44B294D4954ABEDB49BC19EB8AF"/>
            </w:placeholder>
            <w:showingPlcHdr/>
            <w15:appearance w15:val="hidden"/>
          </w:sdtPr>
          <w:sdtEndPr/>
          <w:sdtContent>
            <w:tc>
              <w:tcPr>
                <w:tcW w:w="2160" w:type="dxa"/>
                <w:vAlign w:val="center"/>
              </w:tcPr>
              <w:p w14:paraId="77B92BA8" w14:textId="77777777" w:rsidR="004A15F4" w:rsidRDefault="004A15F4" w:rsidP="00232876">
                <w:r>
                  <w:rPr>
                    <w:lang w:bidi="es-ES"/>
                  </w:rPr>
                  <w:t>Adjunto 8</w:t>
                </w:r>
              </w:p>
            </w:tc>
          </w:sdtContent>
        </w:sdt>
        <w:tc>
          <w:tcPr>
            <w:tcW w:w="4050" w:type="dxa"/>
            <w:shd w:val="clear" w:color="auto" w:fill="FFFFFF" w:themeFill="background1"/>
            <w:vAlign w:val="center"/>
          </w:tcPr>
          <w:p w14:paraId="15CCC245" w14:textId="77777777" w:rsidR="004A15F4" w:rsidRPr="008D27F3" w:rsidRDefault="004A15F4" w:rsidP="00687CFB">
            <w:pPr>
              <w:rPr>
                <w:color w:val="1F497D" w:themeColor="text2"/>
              </w:rPr>
            </w:pPr>
          </w:p>
        </w:tc>
        <w:tc>
          <w:tcPr>
            <w:tcW w:w="452" w:type="dxa"/>
            <w:vAlign w:val="center"/>
          </w:tcPr>
          <w:p w14:paraId="6B459CD1" w14:textId="77777777" w:rsidR="004A15F4" w:rsidRPr="008D27F3" w:rsidRDefault="004A15F4" w:rsidP="00687CFB">
            <w:pPr>
              <w:rPr>
                <w:color w:val="1F497D" w:themeColor="text2"/>
              </w:rPr>
            </w:pPr>
          </w:p>
        </w:tc>
        <w:tc>
          <w:tcPr>
            <w:tcW w:w="4099" w:type="dxa"/>
            <w:shd w:val="clear" w:color="auto" w:fill="FFFFFF" w:themeFill="background1"/>
            <w:vAlign w:val="center"/>
          </w:tcPr>
          <w:p w14:paraId="689DF044" w14:textId="77777777" w:rsidR="004A15F4" w:rsidRPr="008D27F3" w:rsidRDefault="004A15F4" w:rsidP="00687CFB">
            <w:pPr>
              <w:rPr>
                <w:color w:val="1F497D" w:themeColor="text2"/>
              </w:rPr>
            </w:pPr>
          </w:p>
        </w:tc>
      </w:tr>
      <w:tr w:rsidR="004A15F4" w:rsidRPr="004A15F4" w14:paraId="33AE52B5" w14:textId="77777777" w:rsidTr="004A15F4">
        <w:trPr>
          <w:trHeight w:val="187"/>
        </w:trPr>
        <w:tc>
          <w:tcPr>
            <w:tcW w:w="2160" w:type="dxa"/>
            <w:vAlign w:val="center"/>
          </w:tcPr>
          <w:p w14:paraId="2D41ABC1" w14:textId="77777777" w:rsidR="004A15F4" w:rsidRPr="004A15F4" w:rsidRDefault="004A15F4" w:rsidP="00232876">
            <w:pPr>
              <w:rPr>
                <w:sz w:val="6"/>
                <w:szCs w:val="6"/>
              </w:rPr>
            </w:pPr>
          </w:p>
        </w:tc>
        <w:tc>
          <w:tcPr>
            <w:tcW w:w="4050" w:type="dxa"/>
            <w:shd w:val="clear" w:color="auto" w:fill="auto"/>
            <w:vAlign w:val="center"/>
          </w:tcPr>
          <w:p w14:paraId="4B66D884" w14:textId="77777777" w:rsidR="004A15F4" w:rsidRPr="004A15F4" w:rsidRDefault="004A15F4" w:rsidP="00687CFB">
            <w:pPr>
              <w:rPr>
                <w:sz w:val="6"/>
                <w:szCs w:val="6"/>
              </w:rPr>
            </w:pPr>
          </w:p>
        </w:tc>
        <w:tc>
          <w:tcPr>
            <w:tcW w:w="452" w:type="dxa"/>
            <w:shd w:val="clear" w:color="auto" w:fill="auto"/>
            <w:vAlign w:val="center"/>
          </w:tcPr>
          <w:p w14:paraId="438D0BC8" w14:textId="77777777" w:rsidR="004A15F4" w:rsidRPr="004A15F4" w:rsidRDefault="004A15F4" w:rsidP="00687CFB">
            <w:pPr>
              <w:rPr>
                <w:sz w:val="6"/>
                <w:szCs w:val="6"/>
              </w:rPr>
            </w:pPr>
          </w:p>
        </w:tc>
        <w:tc>
          <w:tcPr>
            <w:tcW w:w="4099" w:type="dxa"/>
            <w:shd w:val="clear" w:color="auto" w:fill="auto"/>
            <w:vAlign w:val="center"/>
          </w:tcPr>
          <w:p w14:paraId="1509CA9B" w14:textId="77777777" w:rsidR="004A15F4" w:rsidRPr="004A15F4" w:rsidRDefault="004A15F4" w:rsidP="00687CFB">
            <w:pPr>
              <w:rPr>
                <w:sz w:val="6"/>
                <w:szCs w:val="6"/>
              </w:rPr>
            </w:pPr>
          </w:p>
        </w:tc>
      </w:tr>
      <w:tr w:rsidR="004A15F4" w:rsidRPr="00C448DD" w14:paraId="03859F71" w14:textId="77777777" w:rsidTr="00232876">
        <w:trPr>
          <w:trHeight w:val="360"/>
        </w:trPr>
        <w:sdt>
          <w:sdtPr>
            <w:id w:val="-1908066032"/>
            <w:lock w:val="sdtContentLocked"/>
            <w:placeholder>
              <w:docPart w:val="445444590F9C4E1B8A69C2416BD42481"/>
            </w:placeholder>
            <w:showingPlcHdr/>
            <w15:appearance w15:val="hidden"/>
          </w:sdtPr>
          <w:sdtEndPr/>
          <w:sdtContent>
            <w:tc>
              <w:tcPr>
                <w:tcW w:w="2160" w:type="dxa"/>
                <w:vAlign w:val="center"/>
              </w:tcPr>
              <w:p w14:paraId="41A7BEA6" w14:textId="77777777" w:rsidR="004A15F4" w:rsidRDefault="004A15F4" w:rsidP="00232876">
                <w:r>
                  <w:rPr>
                    <w:lang w:bidi="es-ES"/>
                  </w:rPr>
                  <w:t>Adjunto 9</w:t>
                </w:r>
              </w:p>
            </w:tc>
          </w:sdtContent>
        </w:sdt>
        <w:tc>
          <w:tcPr>
            <w:tcW w:w="4050" w:type="dxa"/>
            <w:shd w:val="clear" w:color="auto" w:fill="FFFFFF" w:themeFill="background1"/>
            <w:vAlign w:val="center"/>
          </w:tcPr>
          <w:p w14:paraId="5B49B86D" w14:textId="77777777" w:rsidR="004A15F4" w:rsidRPr="008D27F3" w:rsidRDefault="004A15F4" w:rsidP="00687CFB">
            <w:pPr>
              <w:rPr>
                <w:color w:val="1F497D" w:themeColor="text2"/>
              </w:rPr>
            </w:pPr>
          </w:p>
        </w:tc>
        <w:tc>
          <w:tcPr>
            <w:tcW w:w="452" w:type="dxa"/>
            <w:vAlign w:val="center"/>
          </w:tcPr>
          <w:p w14:paraId="36350A6F" w14:textId="77777777" w:rsidR="004A15F4" w:rsidRPr="008D27F3" w:rsidRDefault="004A15F4" w:rsidP="00687CFB">
            <w:pPr>
              <w:rPr>
                <w:color w:val="1F497D" w:themeColor="text2"/>
              </w:rPr>
            </w:pPr>
          </w:p>
        </w:tc>
        <w:tc>
          <w:tcPr>
            <w:tcW w:w="4099" w:type="dxa"/>
            <w:shd w:val="clear" w:color="auto" w:fill="FFFFFF" w:themeFill="background1"/>
            <w:vAlign w:val="center"/>
          </w:tcPr>
          <w:p w14:paraId="2BDE2030" w14:textId="77777777" w:rsidR="004A15F4" w:rsidRPr="008D27F3" w:rsidRDefault="004A15F4" w:rsidP="00687CFB">
            <w:pPr>
              <w:rPr>
                <w:color w:val="1F497D" w:themeColor="text2"/>
              </w:rPr>
            </w:pPr>
          </w:p>
        </w:tc>
      </w:tr>
      <w:tr w:rsidR="004A15F4" w:rsidRPr="004A15F4" w14:paraId="0C085E85" w14:textId="77777777" w:rsidTr="004A15F4">
        <w:trPr>
          <w:trHeight w:val="187"/>
        </w:trPr>
        <w:tc>
          <w:tcPr>
            <w:tcW w:w="2160" w:type="dxa"/>
            <w:vAlign w:val="center"/>
          </w:tcPr>
          <w:p w14:paraId="384268E6" w14:textId="77777777" w:rsidR="004A15F4" w:rsidRPr="004A15F4" w:rsidRDefault="004A15F4" w:rsidP="00232876">
            <w:pPr>
              <w:rPr>
                <w:sz w:val="6"/>
                <w:szCs w:val="6"/>
              </w:rPr>
            </w:pPr>
          </w:p>
        </w:tc>
        <w:tc>
          <w:tcPr>
            <w:tcW w:w="4050" w:type="dxa"/>
            <w:shd w:val="clear" w:color="auto" w:fill="auto"/>
            <w:vAlign w:val="center"/>
          </w:tcPr>
          <w:p w14:paraId="66BF17E5" w14:textId="77777777" w:rsidR="004A15F4" w:rsidRPr="004A15F4" w:rsidRDefault="004A15F4" w:rsidP="00687CFB">
            <w:pPr>
              <w:rPr>
                <w:sz w:val="6"/>
                <w:szCs w:val="6"/>
              </w:rPr>
            </w:pPr>
          </w:p>
        </w:tc>
        <w:tc>
          <w:tcPr>
            <w:tcW w:w="452" w:type="dxa"/>
            <w:shd w:val="clear" w:color="auto" w:fill="auto"/>
            <w:vAlign w:val="center"/>
          </w:tcPr>
          <w:p w14:paraId="4C048BF3" w14:textId="77777777" w:rsidR="004A15F4" w:rsidRPr="004A15F4" w:rsidRDefault="004A15F4" w:rsidP="00687CFB">
            <w:pPr>
              <w:rPr>
                <w:sz w:val="6"/>
                <w:szCs w:val="6"/>
              </w:rPr>
            </w:pPr>
          </w:p>
        </w:tc>
        <w:tc>
          <w:tcPr>
            <w:tcW w:w="4099" w:type="dxa"/>
            <w:shd w:val="clear" w:color="auto" w:fill="auto"/>
            <w:vAlign w:val="center"/>
          </w:tcPr>
          <w:p w14:paraId="6579C85C" w14:textId="77777777" w:rsidR="004A15F4" w:rsidRPr="004A15F4" w:rsidRDefault="004A15F4" w:rsidP="00687CFB">
            <w:pPr>
              <w:rPr>
                <w:sz w:val="6"/>
                <w:szCs w:val="6"/>
              </w:rPr>
            </w:pPr>
          </w:p>
        </w:tc>
      </w:tr>
      <w:tr w:rsidR="004A15F4" w:rsidRPr="00C448DD" w14:paraId="718200FC" w14:textId="77777777" w:rsidTr="00232876">
        <w:trPr>
          <w:trHeight w:val="360"/>
        </w:trPr>
        <w:sdt>
          <w:sdtPr>
            <w:id w:val="-1555001108"/>
            <w:lock w:val="sdtContentLocked"/>
            <w:placeholder>
              <w:docPart w:val="656B13C243EB4DEB8CDF146C69544D23"/>
            </w:placeholder>
            <w:showingPlcHdr/>
            <w15:appearance w15:val="hidden"/>
          </w:sdtPr>
          <w:sdtEndPr/>
          <w:sdtContent>
            <w:tc>
              <w:tcPr>
                <w:tcW w:w="2160" w:type="dxa"/>
                <w:vAlign w:val="center"/>
              </w:tcPr>
              <w:p w14:paraId="381ED9C7" w14:textId="77777777" w:rsidR="004A15F4" w:rsidRDefault="004A15F4" w:rsidP="00232876">
                <w:r>
                  <w:rPr>
                    <w:lang w:bidi="es-ES"/>
                  </w:rPr>
                  <w:t>Adjunto 10</w:t>
                </w:r>
              </w:p>
            </w:tc>
          </w:sdtContent>
        </w:sdt>
        <w:tc>
          <w:tcPr>
            <w:tcW w:w="4050" w:type="dxa"/>
            <w:shd w:val="clear" w:color="auto" w:fill="FFFFFF" w:themeFill="background1"/>
            <w:vAlign w:val="center"/>
          </w:tcPr>
          <w:p w14:paraId="12956962" w14:textId="77777777" w:rsidR="004A15F4" w:rsidRPr="008D27F3" w:rsidRDefault="004A15F4" w:rsidP="00687CFB">
            <w:pPr>
              <w:rPr>
                <w:color w:val="1F497D" w:themeColor="text2"/>
              </w:rPr>
            </w:pPr>
          </w:p>
        </w:tc>
        <w:tc>
          <w:tcPr>
            <w:tcW w:w="452" w:type="dxa"/>
            <w:vAlign w:val="center"/>
          </w:tcPr>
          <w:p w14:paraId="08F89006" w14:textId="77777777" w:rsidR="004A15F4" w:rsidRPr="008D27F3" w:rsidRDefault="004A15F4" w:rsidP="00687CFB">
            <w:pPr>
              <w:rPr>
                <w:color w:val="1F497D" w:themeColor="text2"/>
              </w:rPr>
            </w:pPr>
          </w:p>
        </w:tc>
        <w:tc>
          <w:tcPr>
            <w:tcW w:w="4099" w:type="dxa"/>
            <w:shd w:val="clear" w:color="auto" w:fill="FFFFFF" w:themeFill="background1"/>
            <w:vAlign w:val="center"/>
          </w:tcPr>
          <w:p w14:paraId="42B9EB3B" w14:textId="77777777" w:rsidR="004A15F4" w:rsidRPr="008D27F3" w:rsidRDefault="004A15F4" w:rsidP="00687CFB">
            <w:pPr>
              <w:rPr>
                <w:color w:val="1F497D" w:themeColor="text2"/>
              </w:rPr>
            </w:pPr>
          </w:p>
        </w:tc>
      </w:tr>
    </w:tbl>
    <w:p w14:paraId="236CB97C" w14:textId="77777777" w:rsidR="00232876" w:rsidRPr="00C448DD" w:rsidRDefault="00232876" w:rsidP="00FD35A6"/>
    <w:tbl>
      <w:tblPr>
        <w:tblW w:w="0" w:type="auto"/>
        <w:tblLook w:val="0600" w:firstRow="0" w:lastRow="0" w:firstColumn="0" w:lastColumn="0" w:noHBand="1" w:noVBand="1"/>
      </w:tblPr>
      <w:tblGrid>
        <w:gridCol w:w="2122"/>
        <w:gridCol w:w="3967"/>
        <w:gridCol w:w="269"/>
        <w:gridCol w:w="960"/>
        <w:gridCol w:w="3432"/>
      </w:tblGrid>
      <w:tr w:rsidR="00232876" w:rsidRPr="00C448DD" w14:paraId="65EFD6A5" w14:textId="77777777" w:rsidTr="00232876">
        <w:trPr>
          <w:trHeight w:val="360"/>
        </w:trPr>
        <w:tc>
          <w:tcPr>
            <w:tcW w:w="2160" w:type="dxa"/>
            <w:tcBorders>
              <w:top w:val="single" w:sz="4" w:space="0" w:color="BFBFBF" w:themeColor="background1" w:themeShade="BF"/>
            </w:tcBorders>
            <w:shd w:val="clear" w:color="auto" w:fill="auto"/>
            <w:vAlign w:val="center"/>
          </w:tcPr>
          <w:p w14:paraId="1D14A04B" w14:textId="77777777" w:rsidR="00232876" w:rsidRPr="00C448DD" w:rsidRDefault="00232876" w:rsidP="00232876">
            <w:pPr>
              <w:pStyle w:val="Sinespaciado"/>
            </w:pPr>
          </w:p>
        </w:tc>
        <w:tc>
          <w:tcPr>
            <w:tcW w:w="4050" w:type="dxa"/>
            <w:tcBorders>
              <w:top w:val="single" w:sz="4" w:space="0" w:color="BFBFBF" w:themeColor="background1" w:themeShade="BF"/>
            </w:tcBorders>
            <w:shd w:val="clear" w:color="auto" w:fill="auto"/>
            <w:vAlign w:val="center"/>
          </w:tcPr>
          <w:p w14:paraId="3B561358" w14:textId="77777777" w:rsidR="00FA3EB3" w:rsidRPr="00C448DD" w:rsidRDefault="00FA3EB3" w:rsidP="00FA3EB3"/>
        </w:tc>
        <w:tc>
          <w:tcPr>
            <w:tcW w:w="270" w:type="dxa"/>
            <w:tcBorders>
              <w:top w:val="single" w:sz="4" w:space="0" w:color="BFBFBF" w:themeColor="background1" w:themeShade="BF"/>
            </w:tcBorders>
            <w:shd w:val="clear" w:color="auto" w:fill="auto"/>
            <w:vAlign w:val="center"/>
          </w:tcPr>
          <w:p w14:paraId="7030F65A" w14:textId="77777777" w:rsidR="00232876" w:rsidRPr="00C448DD" w:rsidRDefault="00232876" w:rsidP="00232876">
            <w:pPr>
              <w:pStyle w:val="Sinespaciado"/>
            </w:pPr>
          </w:p>
        </w:tc>
        <w:tc>
          <w:tcPr>
            <w:tcW w:w="810" w:type="dxa"/>
            <w:tcBorders>
              <w:top w:val="single" w:sz="4" w:space="0" w:color="BFBFBF" w:themeColor="background1" w:themeShade="BF"/>
            </w:tcBorders>
            <w:shd w:val="clear" w:color="auto" w:fill="auto"/>
            <w:vAlign w:val="center"/>
          </w:tcPr>
          <w:p w14:paraId="2167BD4E" w14:textId="77777777" w:rsidR="00232876" w:rsidRPr="00C448DD" w:rsidRDefault="00232876" w:rsidP="00232876">
            <w:pPr>
              <w:pStyle w:val="Sinespaciado"/>
            </w:pPr>
          </w:p>
        </w:tc>
        <w:tc>
          <w:tcPr>
            <w:tcW w:w="3500" w:type="dxa"/>
            <w:tcBorders>
              <w:top w:val="single" w:sz="4" w:space="0" w:color="BFBFBF" w:themeColor="background1" w:themeShade="BF"/>
            </w:tcBorders>
            <w:shd w:val="clear" w:color="auto" w:fill="auto"/>
            <w:vAlign w:val="center"/>
          </w:tcPr>
          <w:p w14:paraId="23D60E50" w14:textId="77777777" w:rsidR="00232876" w:rsidRPr="00C448DD" w:rsidRDefault="00232876" w:rsidP="00232876">
            <w:pPr>
              <w:pStyle w:val="Sinespaciado"/>
            </w:pPr>
          </w:p>
        </w:tc>
      </w:tr>
      <w:tr w:rsidR="00687CFB" w:rsidRPr="00C448DD" w14:paraId="6DACECEE" w14:textId="77777777" w:rsidTr="00D63CFA">
        <w:trPr>
          <w:trHeight w:val="1134"/>
        </w:trPr>
        <w:sdt>
          <w:sdtPr>
            <w:id w:val="2115246489"/>
            <w:lock w:val="sdtContentLocked"/>
            <w:placeholder>
              <w:docPart w:val="C5B013EEE67F42ADBD0AC67DF44586A9"/>
            </w:placeholder>
            <w:showingPlcHdr/>
            <w15:appearance w15:val="hidden"/>
          </w:sdtPr>
          <w:sdtEndPr/>
          <w:sdtContent>
            <w:tc>
              <w:tcPr>
                <w:tcW w:w="2160" w:type="dxa"/>
                <w:vAlign w:val="center"/>
              </w:tcPr>
              <w:p w14:paraId="3D0A7200" w14:textId="77777777" w:rsidR="00687CFB" w:rsidRPr="00C448DD" w:rsidRDefault="00232876" w:rsidP="00232876">
                <w:pPr>
                  <w:pStyle w:val="Sinespaciado"/>
                </w:pPr>
                <w:r w:rsidRPr="00C448DD">
                  <w:rPr>
                    <w:lang w:bidi="es-ES"/>
                  </w:rPr>
                  <w:t>Firma</w:t>
                </w:r>
              </w:p>
            </w:tc>
          </w:sdtContent>
        </w:sdt>
        <w:tc>
          <w:tcPr>
            <w:tcW w:w="4050" w:type="dxa"/>
            <w:shd w:val="clear" w:color="auto" w:fill="FFFFFF" w:themeFill="background1"/>
            <w:vAlign w:val="center"/>
          </w:tcPr>
          <w:p w14:paraId="54C43FB8" w14:textId="77777777" w:rsidR="00687CFB" w:rsidRPr="008D27F3" w:rsidRDefault="00687CFB" w:rsidP="00232876">
            <w:pPr>
              <w:pStyle w:val="Sinespaciado"/>
              <w:rPr>
                <w:color w:val="1F497D" w:themeColor="text2"/>
              </w:rPr>
            </w:pPr>
          </w:p>
        </w:tc>
        <w:tc>
          <w:tcPr>
            <w:tcW w:w="270" w:type="dxa"/>
            <w:vAlign w:val="center"/>
          </w:tcPr>
          <w:p w14:paraId="07CD47E5" w14:textId="77777777" w:rsidR="00687CFB" w:rsidRPr="00C448DD" w:rsidRDefault="00687CFB" w:rsidP="00232876">
            <w:pPr>
              <w:pStyle w:val="Sinespaciado"/>
            </w:pPr>
          </w:p>
        </w:tc>
        <w:sdt>
          <w:sdtPr>
            <w:id w:val="-1603715072"/>
            <w:lock w:val="sdtContentLocked"/>
            <w:placeholder>
              <w:docPart w:val="0ADEDE6C18B742FD872016FA6D7CB1D6"/>
            </w:placeholder>
            <w:showingPlcHdr/>
            <w15:appearance w15:val="hidden"/>
          </w:sdtPr>
          <w:sdtEndPr/>
          <w:sdtContent>
            <w:tc>
              <w:tcPr>
                <w:tcW w:w="810" w:type="dxa"/>
                <w:vAlign w:val="center"/>
              </w:tcPr>
              <w:p w14:paraId="694BCBB2" w14:textId="77777777" w:rsidR="00687CFB" w:rsidRPr="00C448DD" w:rsidRDefault="00232876" w:rsidP="00232876">
                <w:pPr>
                  <w:pStyle w:val="Sinespaciado"/>
                </w:pPr>
                <w:r w:rsidRPr="00C448DD">
                  <w:rPr>
                    <w:lang w:bidi="es-ES"/>
                  </w:rPr>
                  <w:t>Nombre</w:t>
                </w:r>
              </w:p>
            </w:tc>
          </w:sdtContent>
        </w:sdt>
        <w:tc>
          <w:tcPr>
            <w:tcW w:w="3500" w:type="dxa"/>
            <w:shd w:val="clear" w:color="auto" w:fill="FFFFFF" w:themeFill="background1"/>
            <w:vAlign w:val="center"/>
          </w:tcPr>
          <w:p w14:paraId="1BD24BA6" w14:textId="77777777" w:rsidR="00687CFB" w:rsidRPr="008D27F3" w:rsidRDefault="00687CFB" w:rsidP="00232876">
            <w:pPr>
              <w:pStyle w:val="Sinespaciado"/>
              <w:rPr>
                <w:color w:val="1F497D" w:themeColor="text2"/>
              </w:rPr>
            </w:pPr>
          </w:p>
        </w:tc>
      </w:tr>
      <w:tr w:rsidR="00232876" w:rsidRPr="00C448DD" w14:paraId="00C8EB0E" w14:textId="77777777" w:rsidTr="00232876">
        <w:trPr>
          <w:trHeight w:val="360"/>
        </w:trPr>
        <w:tc>
          <w:tcPr>
            <w:tcW w:w="2160" w:type="dxa"/>
            <w:shd w:val="clear" w:color="auto" w:fill="auto"/>
          </w:tcPr>
          <w:p w14:paraId="1E0A4732" w14:textId="77777777" w:rsidR="00232876" w:rsidRPr="00C448DD" w:rsidRDefault="00232876" w:rsidP="00232876">
            <w:pPr>
              <w:pStyle w:val="Sinespaciado"/>
            </w:pPr>
          </w:p>
        </w:tc>
        <w:sdt>
          <w:sdtPr>
            <w:id w:val="-1424941974"/>
            <w:lock w:val="sdtContentLocked"/>
            <w:placeholder>
              <w:docPart w:val="20F969132C644457851C128D35E2A8ED"/>
            </w:placeholder>
            <w:showingPlcHdr/>
            <w15:appearance w15:val="hidden"/>
          </w:sdtPr>
          <w:sdtEndPr/>
          <w:sdtContent>
            <w:tc>
              <w:tcPr>
                <w:tcW w:w="4050" w:type="dxa"/>
                <w:shd w:val="clear" w:color="auto" w:fill="auto"/>
              </w:tcPr>
              <w:p w14:paraId="0B5A0FD3" w14:textId="77777777" w:rsidR="00232876" w:rsidRPr="00C448DD" w:rsidRDefault="00232876" w:rsidP="00232876">
                <w:pPr>
                  <w:pStyle w:val="Campo"/>
                </w:pPr>
                <w:r w:rsidRPr="00C448DD">
                  <w:rPr>
                    <w:lang w:bidi="es-ES"/>
                  </w:rPr>
                  <w:t>Firma de la persona que envía este formulario</w:t>
                </w:r>
              </w:p>
            </w:tc>
          </w:sdtContent>
        </w:sdt>
        <w:tc>
          <w:tcPr>
            <w:tcW w:w="270" w:type="dxa"/>
            <w:shd w:val="clear" w:color="auto" w:fill="auto"/>
          </w:tcPr>
          <w:p w14:paraId="191DD025" w14:textId="77777777" w:rsidR="00232876" w:rsidRPr="00C448DD" w:rsidRDefault="00232876" w:rsidP="00232876">
            <w:pPr>
              <w:pStyle w:val="Sinespaciado"/>
            </w:pPr>
          </w:p>
        </w:tc>
        <w:tc>
          <w:tcPr>
            <w:tcW w:w="810" w:type="dxa"/>
            <w:shd w:val="clear" w:color="auto" w:fill="auto"/>
          </w:tcPr>
          <w:p w14:paraId="27C6E1A7" w14:textId="77777777" w:rsidR="00232876" w:rsidRPr="00C448DD" w:rsidRDefault="00232876" w:rsidP="00232876">
            <w:pPr>
              <w:pStyle w:val="Sinespaciado"/>
            </w:pPr>
          </w:p>
        </w:tc>
        <w:sdt>
          <w:sdtPr>
            <w:id w:val="-1027253848"/>
            <w:lock w:val="sdtContentLocked"/>
            <w:placeholder>
              <w:docPart w:val="8BB93817AD204D0A97EC7DD00244DE64"/>
            </w:placeholder>
            <w:showingPlcHdr/>
            <w15:appearance w15:val="hidden"/>
          </w:sdtPr>
          <w:sdtEndPr/>
          <w:sdtContent>
            <w:tc>
              <w:tcPr>
                <w:tcW w:w="3500" w:type="dxa"/>
                <w:shd w:val="clear" w:color="auto" w:fill="auto"/>
              </w:tcPr>
              <w:p w14:paraId="13CB7EB7" w14:textId="77777777" w:rsidR="00232876" w:rsidRPr="00C448DD" w:rsidRDefault="00232876" w:rsidP="00232876">
                <w:pPr>
                  <w:pStyle w:val="Campo"/>
                </w:pPr>
                <w:r w:rsidRPr="00C448DD">
                  <w:rPr>
                    <w:lang w:bidi="es-ES"/>
                  </w:rPr>
                  <w:t>Nombre de la persona que envía este formulario</w:t>
                </w:r>
              </w:p>
            </w:tc>
          </w:sdtContent>
        </w:sdt>
      </w:tr>
    </w:tbl>
    <w:p w14:paraId="36EE30E2" w14:textId="77777777" w:rsidR="00687CFB" w:rsidRPr="00C448DD" w:rsidRDefault="00687CFB"/>
    <w:tbl>
      <w:tblPr>
        <w:tblW w:w="4792" w:type="dxa"/>
        <w:tblLook w:val="0600" w:firstRow="0" w:lastRow="0" w:firstColumn="0" w:lastColumn="0" w:noHBand="1" w:noVBand="1"/>
      </w:tblPr>
      <w:tblGrid>
        <w:gridCol w:w="2160"/>
        <w:gridCol w:w="720"/>
        <w:gridCol w:w="236"/>
        <w:gridCol w:w="720"/>
        <w:gridCol w:w="236"/>
        <w:gridCol w:w="720"/>
      </w:tblGrid>
      <w:tr w:rsidR="00232876" w:rsidRPr="00C448DD" w14:paraId="5002F9D0" w14:textId="77777777" w:rsidTr="008D27F3">
        <w:trPr>
          <w:trHeight w:val="360"/>
        </w:trPr>
        <w:sdt>
          <w:sdtPr>
            <w:id w:val="1220785300"/>
            <w:lock w:val="sdtContentLocked"/>
            <w:placeholder>
              <w:docPart w:val="49DC39FC19144707AFF237F20D58AE6C"/>
            </w:placeholder>
            <w:showingPlcHdr/>
            <w15:appearance w15:val="hidden"/>
          </w:sdtPr>
          <w:sdtEndPr/>
          <w:sdtContent>
            <w:tc>
              <w:tcPr>
                <w:tcW w:w="2160" w:type="dxa"/>
                <w:vAlign w:val="center"/>
              </w:tcPr>
              <w:p w14:paraId="6AD61BCD" w14:textId="77777777" w:rsidR="00232876" w:rsidRPr="00C448DD" w:rsidRDefault="00232876" w:rsidP="00232876">
                <w:pPr>
                  <w:pStyle w:val="Sinespaciado"/>
                </w:pPr>
                <w:r w:rsidRPr="00C448DD">
                  <w:rPr>
                    <w:lang w:bidi="es-ES"/>
                  </w:rPr>
                  <w:t xml:space="preserve">Fecha de la </w:t>
                </w:r>
                <w:r w:rsidR="007E1008">
                  <w:rPr>
                    <w:lang w:bidi="es-ES"/>
                  </w:rPr>
                  <w:t>solicitud</w:t>
                </w:r>
              </w:p>
            </w:tc>
          </w:sdtContent>
        </w:sdt>
        <w:tc>
          <w:tcPr>
            <w:tcW w:w="720" w:type="dxa"/>
            <w:shd w:val="clear" w:color="auto" w:fill="FFFFFF" w:themeFill="background1"/>
            <w:vAlign w:val="center"/>
          </w:tcPr>
          <w:p w14:paraId="32F57AA3" w14:textId="77777777" w:rsidR="00232876" w:rsidRPr="008D27F3" w:rsidRDefault="00232876" w:rsidP="008D27F3">
            <w:pPr>
              <w:pStyle w:val="Sinespaciado"/>
              <w:jc w:val="center"/>
              <w:rPr>
                <w:color w:val="1F497D" w:themeColor="text2"/>
              </w:rPr>
            </w:pPr>
          </w:p>
        </w:tc>
        <w:tc>
          <w:tcPr>
            <w:tcW w:w="236" w:type="dxa"/>
            <w:vAlign w:val="center"/>
          </w:tcPr>
          <w:p w14:paraId="0E6EA01A" w14:textId="77777777" w:rsidR="00232876" w:rsidRPr="008D27F3" w:rsidRDefault="00232876" w:rsidP="008D27F3">
            <w:pPr>
              <w:pStyle w:val="Sinespaciado"/>
              <w:jc w:val="center"/>
              <w:rPr>
                <w:color w:val="1F497D" w:themeColor="text2"/>
              </w:rPr>
            </w:pPr>
          </w:p>
        </w:tc>
        <w:tc>
          <w:tcPr>
            <w:tcW w:w="720" w:type="dxa"/>
            <w:shd w:val="clear" w:color="auto" w:fill="FFFFFF" w:themeFill="background1"/>
            <w:vAlign w:val="center"/>
          </w:tcPr>
          <w:p w14:paraId="4500B39A" w14:textId="77777777" w:rsidR="00232876" w:rsidRPr="008D27F3" w:rsidRDefault="00232876" w:rsidP="008D27F3">
            <w:pPr>
              <w:pStyle w:val="Sinespaciado"/>
              <w:jc w:val="center"/>
              <w:rPr>
                <w:color w:val="1F497D" w:themeColor="text2"/>
              </w:rPr>
            </w:pPr>
          </w:p>
        </w:tc>
        <w:tc>
          <w:tcPr>
            <w:tcW w:w="236" w:type="dxa"/>
            <w:vAlign w:val="center"/>
          </w:tcPr>
          <w:p w14:paraId="46F6F097" w14:textId="77777777" w:rsidR="00232876" w:rsidRPr="008D27F3" w:rsidRDefault="00232876" w:rsidP="008D27F3">
            <w:pPr>
              <w:pStyle w:val="Sinespaciado"/>
              <w:jc w:val="center"/>
              <w:rPr>
                <w:color w:val="1F497D" w:themeColor="text2"/>
              </w:rPr>
            </w:pPr>
          </w:p>
        </w:tc>
        <w:tc>
          <w:tcPr>
            <w:tcW w:w="720" w:type="dxa"/>
            <w:shd w:val="clear" w:color="auto" w:fill="FFFFFF" w:themeFill="background1"/>
            <w:vAlign w:val="center"/>
          </w:tcPr>
          <w:p w14:paraId="0A789BF0" w14:textId="77777777" w:rsidR="00232876" w:rsidRPr="008D27F3" w:rsidRDefault="00232876" w:rsidP="008D27F3">
            <w:pPr>
              <w:pStyle w:val="Sinespaciado"/>
              <w:jc w:val="center"/>
              <w:rPr>
                <w:color w:val="1F497D" w:themeColor="text2"/>
              </w:rPr>
            </w:pPr>
          </w:p>
        </w:tc>
      </w:tr>
      <w:tr w:rsidR="00232876" w:rsidRPr="00C448DD" w14:paraId="689FE216" w14:textId="77777777" w:rsidTr="00232876">
        <w:trPr>
          <w:trHeight w:val="360"/>
        </w:trPr>
        <w:tc>
          <w:tcPr>
            <w:tcW w:w="2160" w:type="dxa"/>
            <w:shd w:val="clear" w:color="auto" w:fill="auto"/>
          </w:tcPr>
          <w:p w14:paraId="1D36802C" w14:textId="77777777" w:rsidR="00232876" w:rsidRPr="00C448DD" w:rsidRDefault="00232876" w:rsidP="00232876">
            <w:pPr>
              <w:pStyle w:val="Campo"/>
            </w:pPr>
          </w:p>
        </w:tc>
        <w:sdt>
          <w:sdtPr>
            <w:id w:val="1445736183"/>
            <w:lock w:val="sdtContentLocked"/>
            <w:placeholder>
              <w:docPart w:val="81037202F4D441419D6E9DC6B31CB4F7"/>
            </w:placeholder>
            <w:showingPlcHdr/>
            <w15:appearance w15:val="hidden"/>
          </w:sdtPr>
          <w:sdtEndPr/>
          <w:sdtContent>
            <w:tc>
              <w:tcPr>
                <w:tcW w:w="720" w:type="dxa"/>
                <w:shd w:val="clear" w:color="auto" w:fill="auto"/>
              </w:tcPr>
              <w:p w14:paraId="4EDFE922" w14:textId="77777777" w:rsidR="00232876" w:rsidRPr="00C448DD" w:rsidRDefault="00822743" w:rsidP="00232876">
                <w:pPr>
                  <w:pStyle w:val="Campo"/>
                </w:pPr>
                <w:r>
                  <w:rPr>
                    <w:lang w:bidi="es-ES"/>
                  </w:rPr>
                  <w:t>DD</w:t>
                </w:r>
              </w:p>
            </w:tc>
          </w:sdtContent>
        </w:sdt>
        <w:tc>
          <w:tcPr>
            <w:tcW w:w="236" w:type="dxa"/>
            <w:shd w:val="clear" w:color="auto" w:fill="auto"/>
          </w:tcPr>
          <w:p w14:paraId="7EFF8C53" w14:textId="77777777" w:rsidR="00232876" w:rsidRPr="00C448DD" w:rsidRDefault="00232876" w:rsidP="00232876">
            <w:pPr>
              <w:pStyle w:val="Campo"/>
            </w:pPr>
          </w:p>
        </w:tc>
        <w:sdt>
          <w:sdtPr>
            <w:id w:val="-1419480618"/>
            <w:lock w:val="sdtContentLocked"/>
            <w:placeholder>
              <w:docPart w:val="1CBAEDD282244091AF54ABA69FDC0044"/>
            </w:placeholder>
            <w:showingPlcHdr/>
            <w15:appearance w15:val="hidden"/>
          </w:sdtPr>
          <w:sdtEndPr/>
          <w:sdtContent>
            <w:tc>
              <w:tcPr>
                <w:tcW w:w="720" w:type="dxa"/>
                <w:shd w:val="clear" w:color="auto" w:fill="auto"/>
              </w:tcPr>
              <w:p w14:paraId="2CB7373A" w14:textId="77777777" w:rsidR="00232876" w:rsidRPr="00C448DD" w:rsidRDefault="00822743" w:rsidP="00232876">
                <w:pPr>
                  <w:pStyle w:val="Campo"/>
                </w:pPr>
                <w:r>
                  <w:rPr>
                    <w:lang w:bidi="es-ES"/>
                  </w:rPr>
                  <w:t>MM</w:t>
                </w:r>
              </w:p>
            </w:tc>
          </w:sdtContent>
        </w:sdt>
        <w:tc>
          <w:tcPr>
            <w:tcW w:w="236" w:type="dxa"/>
            <w:shd w:val="clear" w:color="auto" w:fill="auto"/>
          </w:tcPr>
          <w:p w14:paraId="0BCE7547" w14:textId="77777777" w:rsidR="00232876" w:rsidRPr="00C448DD" w:rsidRDefault="00232876" w:rsidP="00232876">
            <w:pPr>
              <w:pStyle w:val="Campo"/>
            </w:pPr>
          </w:p>
        </w:tc>
        <w:sdt>
          <w:sdtPr>
            <w:id w:val="138628743"/>
            <w:lock w:val="sdtContentLocked"/>
            <w:placeholder>
              <w:docPart w:val="425DFDAED4264C599F4C1CA9021CF699"/>
            </w:placeholder>
            <w:showingPlcHdr/>
            <w15:appearance w15:val="hidden"/>
          </w:sdtPr>
          <w:sdtEndPr/>
          <w:sdtContent>
            <w:tc>
              <w:tcPr>
                <w:tcW w:w="720" w:type="dxa"/>
                <w:shd w:val="clear" w:color="auto" w:fill="auto"/>
              </w:tcPr>
              <w:p w14:paraId="0A75EA08" w14:textId="77777777" w:rsidR="00232876" w:rsidRPr="00C448DD" w:rsidRDefault="00232876" w:rsidP="00232876">
                <w:pPr>
                  <w:pStyle w:val="Campo"/>
                </w:pPr>
                <w:r w:rsidRPr="00C448DD">
                  <w:rPr>
                    <w:lang w:bidi="es-ES"/>
                  </w:rPr>
                  <w:t>AA</w:t>
                </w:r>
                <w:r w:rsidR="007E1008">
                  <w:rPr>
                    <w:lang w:bidi="es-ES"/>
                  </w:rPr>
                  <w:t>AA</w:t>
                </w:r>
              </w:p>
            </w:tc>
          </w:sdtContent>
        </w:sdt>
      </w:tr>
    </w:tbl>
    <w:p w14:paraId="58B15423" w14:textId="77777777" w:rsidR="00687CFB" w:rsidRPr="00C448DD" w:rsidRDefault="00687CFB" w:rsidP="00FD35A6"/>
    <w:sectPr w:rsidR="00687CFB" w:rsidRPr="00C448DD" w:rsidSect="00A716EE">
      <w:headerReference w:type="default" r:id="rId12"/>
      <w:footerReference w:type="default" r:id="rId13"/>
      <w:pgSz w:w="11906" w:h="16838" w:code="9"/>
      <w:pgMar w:top="567" w:right="578" w:bottom="720" w:left="578" w:header="284"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FFF56" w14:textId="77777777" w:rsidR="004B368C" w:rsidRDefault="004B368C" w:rsidP="001A0130">
      <w:pPr>
        <w:spacing w:after="0" w:line="240" w:lineRule="auto"/>
      </w:pPr>
      <w:r>
        <w:separator/>
      </w:r>
    </w:p>
  </w:endnote>
  <w:endnote w:type="continuationSeparator" w:id="0">
    <w:p w14:paraId="0408F981" w14:textId="77777777" w:rsidR="004B368C" w:rsidRDefault="004B368C" w:rsidP="001A0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altName w:val="Calibri"/>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0"/>
      <w:gridCol w:w="3580"/>
      <w:gridCol w:w="3580"/>
    </w:tblGrid>
    <w:tr w:rsidR="00A716EE" w:rsidRPr="00A716EE" w14:paraId="3C091108" w14:textId="77777777" w:rsidTr="00A716EE">
      <w:tc>
        <w:tcPr>
          <w:tcW w:w="3580" w:type="dxa"/>
        </w:tcPr>
        <w:sdt>
          <w:sdtPr>
            <w:rPr>
              <w:rFonts w:ascii="Verdana" w:hAnsi="Verdana"/>
              <w:sz w:val="14"/>
              <w:szCs w:val="14"/>
              <w:lang w:val="en-GB"/>
            </w:rPr>
            <w:id w:val="-655452474"/>
            <w:lock w:val="sdtContentLocked"/>
            <w:placeholder>
              <w:docPart w:val="D9718AE8F94546DCA893F3EB6845C9E5"/>
            </w:placeholder>
            <w:group/>
          </w:sdtPr>
          <w:sdtEndPr/>
          <w:sdtContent>
            <w:p w14:paraId="371C0F25" w14:textId="77777777" w:rsidR="00A716EE" w:rsidRPr="00D07B45" w:rsidRDefault="00D07B45" w:rsidP="00A716EE">
              <w:pPr>
                <w:pStyle w:val="Piedepgina"/>
                <w:rPr>
                  <w:rFonts w:ascii="Verdana" w:hAnsi="Verdana"/>
                  <w:sz w:val="14"/>
                  <w:szCs w:val="14"/>
                </w:rPr>
              </w:pPr>
              <w:r w:rsidRPr="000C0485">
                <w:rPr>
                  <w:sz w:val="14"/>
                  <w:szCs w:val="14"/>
                </w:rPr>
                <w:t>Buenavista</w:t>
              </w:r>
              <w:r w:rsidR="00A716EE" w:rsidRPr="000C0485">
                <w:rPr>
                  <w:sz w:val="14"/>
                  <w:szCs w:val="14"/>
                </w:rPr>
                <w:t xml:space="preserve"> Infrastructure SGEIC, S.A.</w:t>
              </w:r>
            </w:p>
          </w:sdtContent>
        </w:sdt>
      </w:tc>
      <w:tc>
        <w:tcPr>
          <w:tcW w:w="3580" w:type="dxa"/>
        </w:tcPr>
        <w:sdt>
          <w:sdtPr>
            <w:rPr>
              <w:rFonts w:ascii="Verdana" w:hAnsi="Verdana"/>
              <w:sz w:val="14"/>
              <w:szCs w:val="14"/>
              <w:lang w:val="en-GB"/>
            </w:rPr>
            <w:id w:val="133378112"/>
            <w:lock w:val="sdtContentLocked"/>
            <w:placeholder>
              <w:docPart w:val="D9718AE8F94546DCA893F3EB6845C9E5"/>
            </w:placeholder>
            <w:group/>
          </w:sdtPr>
          <w:sdtEndPr/>
          <w:sdtContent>
            <w:p w14:paraId="4A7DDB47" w14:textId="4AD75579" w:rsidR="00A716EE" w:rsidRPr="00A716EE" w:rsidRDefault="00A716EE" w:rsidP="00A716EE">
              <w:pPr>
                <w:pStyle w:val="Piedepgina"/>
                <w:jc w:val="center"/>
                <w:rPr>
                  <w:rFonts w:ascii="Verdana" w:hAnsi="Verdana"/>
                  <w:sz w:val="14"/>
                  <w:szCs w:val="14"/>
                  <w:lang w:val="en-GB"/>
                </w:rPr>
              </w:pPr>
              <w:r w:rsidRPr="004228D4">
                <w:rPr>
                  <w:sz w:val="14"/>
                  <w:szCs w:val="14"/>
                  <w:lang w:val="en-GB"/>
                </w:rPr>
                <w:fldChar w:fldCharType="begin"/>
              </w:r>
              <w:r w:rsidRPr="004228D4">
                <w:rPr>
                  <w:sz w:val="14"/>
                  <w:szCs w:val="14"/>
                  <w:lang w:val="en-GB"/>
                </w:rPr>
                <w:instrText xml:space="preserve"> DATE  \@ "MMMM yyyy"  \* MERGEFORMAT </w:instrText>
              </w:r>
              <w:r w:rsidRPr="004228D4">
                <w:rPr>
                  <w:sz w:val="14"/>
                  <w:szCs w:val="14"/>
                  <w:lang w:val="en-GB"/>
                </w:rPr>
                <w:fldChar w:fldCharType="separate"/>
              </w:r>
              <w:r w:rsidR="00837CE6">
                <w:rPr>
                  <w:noProof/>
                  <w:sz w:val="14"/>
                  <w:szCs w:val="14"/>
                  <w:lang w:val="en-GB"/>
                </w:rPr>
                <w:t>July 2025</w:t>
              </w:r>
              <w:r w:rsidRPr="004228D4">
                <w:rPr>
                  <w:sz w:val="14"/>
                  <w:szCs w:val="14"/>
                  <w:lang w:val="en-GB"/>
                </w:rPr>
                <w:fldChar w:fldCharType="end"/>
              </w:r>
            </w:p>
          </w:sdtContent>
        </w:sdt>
      </w:tc>
      <w:tc>
        <w:tcPr>
          <w:tcW w:w="3580" w:type="dxa"/>
        </w:tcPr>
        <w:sdt>
          <w:sdtPr>
            <w:rPr>
              <w:rFonts w:ascii="Verdana" w:hAnsi="Verdana"/>
              <w:sz w:val="14"/>
              <w:szCs w:val="14"/>
              <w:lang w:val="en-GB"/>
            </w:rPr>
            <w:id w:val="-692927135"/>
            <w:lock w:val="sdtContentLocked"/>
            <w:placeholder>
              <w:docPart w:val="D9718AE8F94546DCA893F3EB6845C9E5"/>
            </w:placeholder>
            <w:group/>
          </w:sdtPr>
          <w:sdtEndPr/>
          <w:sdtContent>
            <w:p w14:paraId="59520EA7" w14:textId="77777777" w:rsidR="00A716EE" w:rsidRPr="00A716EE" w:rsidRDefault="00A716EE" w:rsidP="00A716EE">
              <w:pPr>
                <w:pStyle w:val="Piedepgina"/>
                <w:jc w:val="right"/>
                <w:rPr>
                  <w:rFonts w:ascii="Verdana" w:hAnsi="Verdana"/>
                  <w:sz w:val="14"/>
                  <w:szCs w:val="14"/>
                  <w:lang w:val="en-GB"/>
                </w:rPr>
              </w:pPr>
              <w:r w:rsidRPr="004228D4">
                <w:rPr>
                  <w:sz w:val="14"/>
                  <w:szCs w:val="14"/>
                  <w:lang w:val="en-GB"/>
                </w:rPr>
                <w:t xml:space="preserve">Página </w:t>
              </w:r>
              <w:r w:rsidRPr="004228D4">
                <w:rPr>
                  <w:sz w:val="14"/>
                  <w:szCs w:val="14"/>
                  <w:lang w:val="en-GB"/>
                </w:rPr>
                <w:fldChar w:fldCharType="begin"/>
              </w:r>
              <w:r w:rsidRPr="004228D4">
                <w:rPr>
                  <w:sz w:val="14"/>
                  <w:szCs w:val="14"/>
                  <w:lang w:val="en-GB"/>
                </w:rPr>
                <w:instrText xml:space="preserve"> PAGE  \* Arabic  \* MERGEFORMAT </w:instrText>
              </w:r>
              <w:r w:rsidRPr="004228D4">
                <w:rPr>
                  <w:sz w:val="14"/>
                  <w:szCs w:val="14"/>
                  <w:lang w:val="en-GB"/>
                </w:rPr>
                <w:fldChar w:fldCharType="separate"/>
              </w:r>
              <w:r w:rsidRPr="004228D4">
                <w:rPr>
                  <w:noProof/>
                  <w:sz w:val="14"/>
                  <w:szCs w:val="14"/>
                  <w:lang w:val="en-GB"/>
                </w:rPr>
                <w:t>2</w:t>
              </w:r>
              <w:r w:rsidRPr="004228D4">
                <w:rPr>
                  <w:sz w:val="14"/>
                  <w:szCs w:val="14"/>
                  <w:lang w:val="en-GB"/>
                </w:rPr>
                <w:fldChar w:fldCharType="end"/>
              </w:r>
              <w:r w:rsidRPr="004228D4">
                <w:rPr>
                  <w:sz w:val="14"/>
                  <w:szCs w:val="14"/>
                  <w:lang w:val="en-GB"/>
                </w:rPr>
                <w:t xml:space="preserve"> de </w:t>
              </w:r>
              <w:r w:rsidRPr="004228D4">
                <w:rPr>
                  <w:sz w:val="14"/>
                  <w:szCs w:val="14"/>
                  <w:lang w:val="en-GB"/>
                </w:rPr>
                <w:fldChar w:fldCharType="begin"/>
              </w:r>
              <w:r w:rsidRPr="004228D4">
                <w:rPr>
                  <w:sz w:val="14"/>
                  <w:szCs w:val="14"/>
                  <w:lang w:val="en-GB"/>
                </w:rPr>
                <w:instrText xml:space="preserve"> NUMPAGES  \* Arabic  \* MERGEFORMAT </w:instrText>
              </w:r>
              <w:r w:rsidRPr="004228D4">
                <w:rPr>
                  <w:sz w:val="14"/>
                  <w:szCs w:val="14"/>
                  <w:lang w:val="en-GB"/>
                </w:rPr>
                <w:fldChar w:fldCharType="separate"/>
              </w:r>
              <w:r w:rsidRPr="004228D4">
                <w:rPr>
                  <w:noProof/>
                  <w:sz w:val="14"/>
                  <w:szCs w:val="14"/>
                  <w:lang w:val="en-GB"/>
                </w:rPr>
                <w:t>2</w:t>
              </w:r>
              <w:r w:rsidRPr="004228D4">
                <w:rPr>
                  <w:sz w:val="14"/>
                  <w:szCs w:val="14"/>
                  <w:lang w:val="en-GB"/>
                </w:rPr>
                <w:fldChar w:fldCharType="end"/>
              </w:r>
            </w:p>
          </w:sdtContent>
        </w:sdt>
      </w:tc>
    </w:tr>
  </w:tbl>
  <w:p w14:paraId="42DF3D1E" w14:textId="77777777" w:rsidR="009C6A3C" w:rsidRPr="00A716EE" w:rsidRDefault="009C6A3C" w:rsidP="00A716EE">
    <w:pPr>
      <w:pStyle w:val="Piedepgin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23712" w14:textId="77777777" w:rsidR="004B368C" w:rsidRDefault="004B368C" w:rsidP="001A0130">
      <w:pPr>
        <w:spacing w:after="0" w:line="240" w:lineRule="auto"/>
      </w:pPr>
      <w:r>
        <w:separator/>
      </w:r>
    </w:p>
  </w:footnote>
  <w:footnote w:type="continuationSeparator" w:id="0">
    <w:p w14:paraId="6BE041A4" w14:textId="77777777" w:rsidR="004B368C" w:rsidRDefault="004B368C" w:rsidP="001A01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0E0DE" w14:textId="13473CF2" w:rsidR="00EF1CC8" w:rsidRPr="009D65B1" w:rsidRDefault="00837CE6">
    <w:pPr>
      <w:rPr>
        <w:sz w:val="6"/>
        <w:szCs w:val="6"/>
      </w:rPr>
    </w:pPr>
    <w:r>
      <w:rPr>
        <w:noProof/>
        <w:sz w:val="6"/>
        <w:szCs w:val="6"/>
      </w:rPr>
      <w:drawing>
        <wp:anchor distT="0" distB="0" distL="114300" distR="114300" simplePos="0" relativeHeight="251664384" behindDoc="0" locked="0" layoutInCell="1" allowOverlap="1" wp14:anchorId="077D2B6A" wp14:editId="4041366D">
          <wp:simplePos x="0" y="0"/>
          <wp:positionH relativeFrom="column">
            <wp:posOffset>-46990</wp:posOffset>
          </wp:positionH>
          <wp:positionV relativeFrom="paragraph">
            <wp:posOffset>67533</wp:posOffset>
          </wp:positionV>
          <wp:extent cx="1404000" cy="309056"/>
          <wp:effectExtent l="0" t="0" r="0" b="0"/>
          <wp:wrapNone/>
          <wp:docPr id="1011255713" name="Imagen 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255713" name="Imagen 6" descr="Logotipo&#10;&#10;El contenido generado por IA puede ser incorrecto."/>
                  <pic:cNvPicPr/>
                </pic:nvPicPr>
                <pic:blipFill rotWithShape="1">
                  <a:blip r:embed="rId1">
                    <a:extLst>
                      <a:ext uri="{28A0092B-C50C-407E-A947-70E740481C1C}">
                        <a14:useLocalDpi xmlns:a14="http://schemas.microsoft.com/office/drawing/2010/main" val="0"/>
                      </a:ext>
                    </a:extLst>
                  </a:blip>
                  <a:srcRect t="26596" b="29370"/>
                  <a:stretch>
                    <a:fillRect/>
                  </a:stretch>
                </pic:blipFill>
                <pic:spPr bwMode="auto">
                  <a:xfrm>
                    <a:off x="0" y="0"/>
                    <a:ext cx="1404000" cy="3090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6CE4" w:rsidRPr="009D65B1">
      <w:rPr>
        <w:noProof/>
        <w:sz w:val="6"/>
        <w:szCs w:val="6"/>
      </w:rPr>
      <mc:AlternateContent>
        <mc:Choice Requires="wpg">
          <w:drawing>
            <wp:anchor distT="0" distB="0" distL="114300" distR="114300" simplePos="0" relativeHeight="251491840" behindDoc="0" locked="0" layoutInCell="1" allowOverlap="1" wp14:anchorId="2A7DAD75" wp14:editId="3274283D">
              <wp:simplePos x="0" y="0"/>
              <wp:positionH relativeFrom="margin">
                <wp:posOffset>0</wp:posOffset>
              </wp:positionH>
              <wp:positionV relativeFrom="paragraph">
                <wp:posOffset>557226</wp:posOffset>
              </wp:positionV>
              <wp:extent cx="643890" cy="644525"/>
              <wp:effectExtent l="0" t="0" r="3810" b="3175"/>
              <wp:wrapNone/>
              <wp:docPr id="21" name="Grupo 21"/>
              <wp:cNvGraphicFramePr/>
              <a:graphic xmlns:a="http://schemas.openxmlformats.org/drawingml/2006/main">
                <a:graphicData uri="http://schemas.microsoft.com/office/word/2010/wordprocessingGroup">
                  <wpg:wgp>
                    <wpg:cNvGrpSpPr/>
                    <wpg:grpSpPr>
                      <a:xfrm>
                        <a:off x="0" y="0"/>
                        <a:ext cx="643890" cy="644525"/>
                        <a:chOff x="0" y="0"/>
                        <a:chExt cx="644436" cy="644436"/>
                      </a:xfrm>
                    </wpg:grpSpPr>
                    <wps:wsp>
                      <wps:cNvPr id="22" name="Elipse 22">
                        <a:extLst>
                          <a:ext uri="{C183D7F6-B498-43B3-948B-1728B52AA6E4}">
                            <adec:decorative xmlns:adec="http://schemas.microsoft.com/office/drawing/2017/decorative" val="1"/>
                          </a:ext>
                        </a:extLst>
                      </wps:cNvPr>
                      <wps:cNvSpPr/>
                      <wps:spPr>
                        <a:xfrm>
                          <a:off x="0" y="0"/>
                          <a:ext cx="644436" cy="644436"/>
                        </a:xfrm>
                        <a:prstGeom prst="ellipse">
                          <a:avLst/>
                        </a:prstGeom>
                        <a:solidFill>
                          <a:schemeClr val="bg1">
                            <a:alpha val="2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23" name="Grupo 22" descr="Icono Actualización de la información"/>
                      <wpg:cNvGrpSpPr/>
                      <wpg:grpSpPr>
                        <a:xfrm>
                          <a:off x="144780" y="144780"/>
                          <a:ext cx="356028" cy="360000"/>
                          <a:chOff x="0" y="0"/>
                          <a:chExt cx="4138163" cy="4184332"/>
                        </a:xfrm>
                        <a:solidFill>
                          <a:schemeClr val="bg1"/>
                        </a:solidFill>
                      </wpg:grpSpPr>
                      <wps:wsp>
                        <wps:cNvPr id="24" name="Forma libre: Forma 24"/>
                        <wps:cNvSpPr/>
                        <wps:spPr>
                          <a:xfrm>
                            <a:off x="0" y="202882"/>
                            <a:ext cx="3914775" cy="3981450"/>
                          </a:xfrm>
                          <a:custGeom>
                            <a:avLst/>
                            <a:gdLst>
                              <a:gd name="connsiteX0" fmla="*/ 3750469 w 3914775"/>
                              <a:gd name="connsiteY0" fmla="*/ 1936909 h 3981450"/>
                              <a:gd name="connsiteX1" fmla="*/ 3588544 w 3914775"/>
                              <a:gd name="connsiteY1" fmla="*/ 2098834 h 3981450"/>
                              <a:gd name="connsiteX2" fmla="*/ 3588544 w 3914775"/>
                              <a:gd name="connsiteY2" fmla="*/ 3438049 h 3981450"/>
                              <a:gd name="connsiteX3" fmla="*/ 3368516 w 3914775"/>
                              <a:gd name="connsiteY3" fmla="*/ 3655219 h 3981450"/>
                              <a:gd name="connsiteX4" fmla="*/ 552926 w 3914775"/>
                              <a:gd name="connsiteY4" fmla="*/ 3655219 h 3981450"/>
                              <a:gd name="connsiteX5" fmla="*/ 330994 w 3914775"/>
                              <a:gd name="connsiteY5" fmla="*/ 3438049 h 3981450"/>
                              <a:gd name="connsiteX6" fmla="*/ 330994 w 3914775"/>
                              <a:gd name="connsiteY6" fmla="*/ 545306 h 3981450"/>
                              <a:gd name="connsiteX7" fmla="*/ 552926 w 3914775"/>
                              <a:gd name="connsiteY7" fmla="*/ 330994 h 3981450"/>
                              <a:gd name="connsiteX8" fmla="*/ 1644491 w 3914775"/>
                              <a:gd name="connsiteY8" fmla="*/ 330994 h 3981450"/>
                              <a:gd name="connsiteX9" fmla="*/ 1806416 w 3914775"/>
                              <a:gd name="connsiteY9" fmla="*/ 169069 h 3981450"/>
                              <a:gd name="connsiteX10" fmla="*/ 1644491 w 3914775"/>
                              <a:gd name="connsiteY10" fmla="*/ 7144 h 3981450"/>
                              <a:gd name="connsiteX11" fmla="*/ 552926 w 3914775"/>
                              <a:gd name="connsiteY11" fmla="*/ 7144 h 3981450"/>
                              <a:gd name="connsiteX12" fmla="*/ 7144 w 3914775"/>
                              <a:gd name="connsiteY12" fmla="*/ 545306 h 3981450"/>
                              <a:gd name="connsiteX13" fmla="*/ 7144 w 3914775"/>
                              <a:gd name="connsiteY13" fmla="*/ 3438049 h 3981450"/>
                              <a:gd name="connsiteX14" fmla="*/ 552926 w 3914775"/>
                              <a:gd name="connsiteY14" fmla="*/ 3979069 h 3981450"/>
                              <a:gd name="connsiteX15" fmla="*/ 3368516 w 3914775"/>
                              <a:gd name="connsiteY15" fmla="*/ 3979069 h 3981450"/>
                              <a:gd name="connsiteX16" fmla="*/ 3912394 w 3914775"/>
                              <a:gd name="connsiteY16" fmla="*/ 3438049 h 3981450"/>
                              <a:gd name="connsiteX17" fmla="*/ 3912394 w 3914775"/>
                              <a:gd name="connsiteY17" fmla="*/ 2098834 h 3981450"/>
                              <a:gd name="connsiteX18" fmla="*/ 3750469 w 3914775"/>
                              <a:gd name="connsiteY18" fmla="*/ 1936909 h 39814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914775" h="3981450">
                                <a:moveTo>
                                  <a:pt x="3750469" y="1936909"/>
                                </a:moveTo>
                                <a:cubicBezTo>
                                  <a:pt x="3660934" y="1936909"/>
                                  <a:pt x="3588544" y="2009299"/>
                                  <a:pt x="3588544" y="2098834"/>
                                </a:cubicBezTo>
                                <a:lnTo>
                                  <a:pt x="3588544" y="3438049"/>
                                </a:lnTo>
                                <a:cubicBezTo>
                                  <a:pt x="3588544" y="3559016"/>
                                  <a:pt x="3488531" y="3655219"/>
                                  <a:pt x="3368516" y="3655219"/>
                                </a:cubicBezTo>
                                <a:lnTo>
                                  <a:pt x="552926" y="3655219"/>
                                </a:lnTo>
                                <a:cubicBezTo>
                                  <a:pt x="431959" y="3655219"/>
                                  <a:pt x="330994" y="3559016"/>
                                  <a:pt x="330994" y="3438049"/>
                                </a:cubicBezTo>
                                <a:lnTo>
                                  <a:pt x="330994" y="545306"/>
                                </a:lnTo>
                                <a:cubicBezTo>
                                  <a:pt x="330994" y="424339"/>
                                  <a:pt x="431959" y="330994"/>
                                  <a:pt x="552926" y="330994"/>
                                </a:cubicBezTo>
                                <a:lnTo>
                                  <a:pt x="1644491" y="330994"/>
                                </a:lnTo>
                                <a:cubicBezTo>
                                  <a:pt x="1734026" y="330994"/>
                                  <a:pt x="1806416" y="258604"/>
                                  <a:pt x="1806416" y="169069"/>
                                </a:cubicBezTo>
                                <a:cubicBezTo>
                                  <a:pt x="1806416" y="79534"/>
                                  <a:pt x="1734026" y="7144"/>
                                  <a:pt x="1644491" y="7144"/>
                                </a:cubicBezTo>
                                <a:lnTo>
                                  <a:pt x="552926" y="7144"/>
                                </a:lnTo>
                                <a:cubicBezTo>
                                  <a:pt x="253841" y="7144"/>
                                  <a:pt x="7144" y="246221"/>
                                  <a:pt x="7144" y="545306"/>
                                </a:cubicBezTo>
                                <a:lnTo>
                                  <a:pt x="7144" y="3438049"/>
                                </a:lnTo>
                                <a:cubicBezTo>
                                  <a:pt x="7144" y="3737134"/>
                                  <a:pt x="253841" y="3979069"/>
                                  <a:pt x="552926" y="3979069"/>
                                </a:cubicBezTo>
                                <a:lnTo>
                                  <a:pt x="3368516" y="3979069"/>
                                </a:lnTo>
                                <a:cubicBezTo>
                                  <a:pt x="3667601" y="3979069"/>
                                  <a:pt x="3912394" y="3738086"/>
                                  <a:pt x="3912394" y="3438049"/>
                                </a:cubicBezTo>
                                <a:lnTo>
                                  <a:pt x="3912394" y="2098834"/>
                                </a:lnTo>
                                <a:cubicBezTo>
                                  <a:pt x="3912394" y="2010251"/>
                                  <a:pt x="3840004" y="1936909"/>
                                  <a:pt x="3750469" y="1936909"/>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 name="Forma libre: Forma 25"/>
                        <wps:cNvSpPr/>
                        <wps:spPr>
                          <a:xfrm>
                            <a:off x="1271138" y="0"/>
                            <a:ext cx="2867025" cy="2895600"/>
                          </a:xfrm>
                          <a:custGeom>
                            <a:avLst/>
                            <a:gdLst>
                              <a:gd name="connsiteX0" fmla="*/ 2471711 w 2867025"/>
                              <a:gd name="connsiteY0" fmla="*/ 141446 h 2895600"/>
                              <a:gd name="connsiteX1" fmla="*/ 2154528 w 2867025"/>
                              <a:gd name="connsiteY1" fmla="*/ 7144 h 2895600"/>
                              <a:gd name="connsiteX2" fmla="*/ 1836393 w 2867025"/>
                              <a:gd name="connsiteY2" fmla="*/ 138589 h 2895600"/>
                              <a:gd name="connsiteX3" fmla="*/ 380973 w 2867025"/>
                              <a:gd name="connsiteY3" fmla="*/ 1594009 h 2895600"/>
                              <a:gd name="connsiteX4" fmla="*/ 266673 w 2867025"/>
                              <a:gd name="connsiteY4" fmla="*/ 1789271 h 2895600"/>
                              <a:gd name="connsiteX5" fmla="*/ 13308 w 2867025"/>
                              <a:gd name="connsiteY5" fmla="*/ 2686526 h 2895600"/>
                              <a:gd name="connsiteX6" fmla="*/ 56171 w 2867025"/>
                              <a:gd name="connsiteY6" fmla="*/ 2846546 h 2895600"/>
                              <a:gd name="connsiteX7" fmla="*/ 169518 w 2867025"/>
                              <a:gd name="connsiteY7" fmla="*/ 2892266 h 2895600"/>
                              <a:gd name="connsiteX8" fmla="*/ 217143 w 2867025"/>
                              <a:gd name="connsiteY8" fmla="*/ 2884646 h 2895600"/>
                              <a:gd name="connsiteX9" fmla="*/ 1089633 w 2867025"/>
                              <a:gd name="connsiteY9" fmla="*/ 2616041 h 2895600"/>
                              <a:gd name="connsiteX10" fmla="*/ 1274418 w 2867025"/>
                              <a:gd name="connsiteY10" fmla="*/ 2504599 h 2895600"/>
                              <a:gd name="connsiteX11" fmla="*/ 1274418 w 2867025"/>
                              <a:gd name="connsiteY11" fmla="*/ 2504599 h 2895600"/>
                              <a:gd name="connsiteX12" fmla="*/ 2735553 w 2867025"/>
                              <a:gd name="connsiteY12" fmla="*/ 1043464 h 2895600"/>
                              <a:gd name="connsiteX13" fmla="*/ 2738411 w 2867025"/>
                              <a:gd name="connsiteY13" fmla="*/ 412909 h 2895600"/>
                              <a:gd name="connsiteX14" fmla="*/ 2471711 w 2867025"/>
                              <a:gd name="connsiteY14" fmla="*/ 141446 h 2895600"/>
                              <a:gd name="connsiteX15" fmla="*/ 1747811 w 2867025"/>
                              <a:gd name="connsiteY15" fmla="*/ 685324 h 2895600"/>
                              <a:gd name="connsiteX16" fmla="*/ 2187866 w 2867025"/>
                              <a:gd name="connsiteY16" fmla="*/ 1134904 h 2895600"/>
                              <a:gd name="connsiteX17" fmla="*/ 2080233 w 2867025"/>
                              <a:gd name="connsiteY17" fmla="*/ 1242536 h 2895600"/>
                              <a:gd name="connsiteX18" fmla="*/ 1640178 w 2867025"/>
                              <a:gd name="connsiteY18" fmla="*/ 792956 h 2895600"/>
                              <a:gd name="connsiteX19" fmla="*/ 1747811 w 2867025"/>
                              <a:gd name="connsiteY19" fmla="*/ 685324 h 2895600"/>
                              <a:gd name="connsiteX20" fmla="*/ 1044866 w 2867025"/>
                              <a:gd name="connsiteY20" fmla="*/ 2276951 h 2895600"/>
                              <a:gd name="connsiteX21" fmla="*/ 993431 w 2867025"/>
                              <a:gd name="connsiteY21" fmla="*/ 2307431 h 2895600"/>
                              <a:gd name="connsiteX22" fmla="*/ 404786 w 2867025"/>
                              <a:gd name="connsiteY22" fmla="*/ 2488406 h 2895600"/>
                              <a:gd name="connsiteX23" fmla="*/ 577188 w 2867025"/>
                              <a:gd name="connsiteY23" fmla="*/ 1876901 h 2895600"/>
                              <a:gd name="connsiteX24" fmla="*/ 608621 w 2867025"/>
                              <a:gd name="connsiteY24" fmla="*/ 1822609 h 2895600"/>
                              <a:gd name="connsiteX25" fmla="*/ 1409673 w 2867025"/>
                              <a:gd name="connsiteY25" fmla="*/ 1021556 h 2895600"/>
                              <a:gd name="connsiteX26" fmla="*/ 1849728 w 2867025"/>
                              <a:gd name="connsiteY26" fmla="*/ 1471136 h 2895600"/>
                              <a:gd name="connsiteX27" fmla="*/ 1044866 w 2867025"/>
                              <a:gd name="connsiteY27" fmla="*/ 2276951 h 2895600"/>
                              <a:gd name="connsiteX28" fmla="*/ 2506953 w 2867025"/>
                              <a:gd name="connsiteY28" fmla="*/ 814864 h 2895600"/>
                              <a:gd name="connsiteX29" fmla="*/ 2416466 w 2867025"/>
                              <a:gd name="connsiteY29" fmla="*/ 905351 h 2895600"/>
                              <a:gd name="connsiteX30" fmla="*/ 1976411 w 2867025"/>
                              <a:gd name="connsiteY30" fmla="*/ 455771 h 2895600"/>
                              <a:gd name="connsiteX31" fmla="*/ 2064041 w 2867025"/>
                              <a:gd name="connsiteY31" fmla="*/ 369094 h 2895600"/>
                              <a:gd name="connsiteX32" fmla="*/ 2151671 w 2867025"/>
                              <a:gd name="connsiteY32" fmla="*/ 333851 h 2895600"/>
                              <a:gd name="connsiteX33" fmla="*/ 2152624 w 2867025"/>
                              <a:gd name="connsiteY33" fmla="*/ 333851 h 2895600"/>
                              <a:gd name="connsiteX34" fmla="*/ 2240253 w 2867025"/>
                              <a:gd name="connsiteY34" fmla="*/ 370046 h 2895600"/>
                              <a:gd name="connsiteX35" fmla="*/ 2506953 w 2867025"/>
                              <a:gd name="connsiteY35" fmla="*/ 641509 h 2895600"/>
                              <a:gd name="connsiteX36" fmla="*/ 2506953 w 2867025"/>
                              <a:gd name="connsiteY36" fmla="*/ 814864 h 2895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Lst>
                            <a:rect l="l" t="t" r="r" b="b"/>
                            <a:pathLst>
                              <a:path w="2867025" h="2895600">
                                <a:moveTo>
                                  <a:pt x="2471711" y="141446"/>
                                </a:moveTo>
                                <a:cubicBezTo>
                                  <a:pt x="2386938" y="55721"/>
                                  <a:pt x="2274543" y="8096"/>
                                  <a:pt x="2154528" y="7144"/>
                                </a:cubicBezTo>
                                <a:cubicBezTo>
                                  <a:pt x="2034513" y="7144"/>
                                  <a:pt x="1921166" y="52864"/>
                                  <a:pt x="1836393" y="138589"/>
                                </a:cubicBezTo>
                                <a:lnTo>
                                  <a:pt x="380973" y="1594009"/>
                                </a:lnTo>
                                <a:cubicBezTo>
                                  <a:pt x="326681" y="1648301"/>
                                  <a:pt x="287628" y="1715929"/>
                                  <a:pt x="266673" y="1789271"/>
                                </a:cubicBezTo>
                                <a:lnTo>
                                  <a:pt x="13308" y="2686526"/>
                                </a:lnTo>
                                <a:cubicBezTo>
                                  <a:pt x="-2884" y="2743676"/>
                                  <a:pt x="13308" y="2804636"/>
                                  <a:pt x="56171" y="2846546"/>
                                </a:cubicBezTo>
                                <a:cubicBezTo>
                                  <a:pt x="86651" y="2876074"/>
                                  <a:pt x="127608" y="2892266"/>
                                  <a:pt x="169518" y="2892266"/>
                                </a:cubicBezTo>
                                <a:cubicBezTo>
                                  <a:pt x="185711" y="2892266"/>
                                  <a:pt x="201903" y="2890361"/>
                                  <a:pt x="217143" y="2884646"/>
                                </a:cubicBezTo>
                                <a:lnTo>
                                  <a:pt x="1089633" y="2616041"/>
                                </a:lnTo>
                                <a:cubicBezTo>
                                  <a:pt x="1159166" y="2595086"/>
                                  <a:pt x="1222983" y="2556034"/>
                                  <a:pt x="1274418" y="2504599"/>
                                </a:cubicBezTo>
                                <a:lnTo>
                                  <a:pt x="1274418" y="2504599"/>
                                </a:lnTo>
                                <a:lnTo>
                                  <a:pt x="2735553" y="1043464"/>
                                </a:lnTo>
                                <a:cubicBezTo>
                                  <a:pt x="2908909" y="870109"/>
                                  <a:pt x="2909861" y="588169"/>
                                  <a:pt x="2738411" y="412909"/>
                                </a:cubicBezTo>
                                <a:lnTo>
                                  <a:pt x="2471711" y="141446"/>
                                </a:lnTo>
                                <a:close/>
                                <a:moveTo>
                                  <a:pt x="1747811" y="685324"/>
                                </a:moveTo>
                                <a:lnTo>
                                  <a:pt x="2187866" y="1134904"/>
                                </a:lnTo>
                                <a:lnTo>
                                  <a:pt x="2080233" y="1242536"/>
                                </a:lnTo>
                                <a:lnTo>
                                  <a:pt x="1640178" y="792956"/>
                                </a:lnTo>
                                <a:lnTo>
                                  <a:pt x="1747811" y="685324"/>
                                </a:lnTo>
                                <a:close/>
                                <a:moveTo>
                                  <a:pt x="1044866" y="2276951"/>
                                </a:moveTo>
                                <a:cubicBezTo>
                                  <a:pt x="1030578" y="2291239"/>
                                  <a:pt x="1013433" y="2301716"/>
                                  <a:pt x="993431" y="2307431"/>
                                </a:cubicBezTo>
                                <a:lnTo>
                                  <a:pt x="404786" y="2488406"/>
                                </a:lnTo>
                                <a:lnTo>
                                  <a:pt x="577188" y="1876901"/>
                                </a:lnTo>
                                <a:cubicBezTo>
                                  <a:pt x="582903" y="1856899"/>
                                  <a:pt x="594333" y="1837849"/>
                                  <a:pt x="608621" y="1822609"/>
                                </a:cubicBezTo>
                                <a:lnTo>
                                  <a:pt x="1409673" y="1021556"/>
                                </a:lnTo>
                                <a:lnTo>
                                  <a:pt x="1849728" y="1471136"/>
                                </a:lnTo>
                                <a:lnTo>
                                  <a:pt x="1044866" y="2276951"/>
                                </a:lnTo>
                                <a:close/>
                                <a:moveTo>
                                  <a:pt x="2506953" y="814864"/>
                                </a:moveTo>
                                <a:lnTo>
                                  <a:pt x="2416466" y="905351"/>
                                </a:lnTo>
                                <a:lnTo>
                                  <a:pt x="1976411" y="455771"/>
                                </a:lnTo>
                                <a:lnTo>
                                  <a:pt x="2064041" y="369094"/>
                                </a:lnTo>
                                <a:cubicBezTo>
                                  <a:pt x="2087853" y="345281"/>
                                  <a:pt x="2118334" y="333851"/>
                                  <a:pt x="2151671" y="333851"/>
                                </a:cubicBezTo>
                                <a:cubicBezTo>
                                  <a:pt x="2151671" y="333851"/>
                                  <a:pt x="2151671" y="333851"/>
                                  <a:pt x="2152624" y="333851"/>
                                </a:cubicBezTo>
                                <a:cubicBezTo>
                                  <a:pt x="2185961" y="333851"/>
                                  <a:pt x="2217393" y="346234"/>
                                  <a:pt x="2240253" y="370046"/>
                                </a:cubicBezTo>
                                <a:lnTo>
                                  <a:pt x="2506953" y="641509"/>
                                </a:lnTo>
                                <a:cubicBezTo>
                                  <a:pt x="2554578" y="689134"/>
                                  <a:pt x="2554578" y="767239"/>
                                  <a:pt x="2506953" y="814864"/>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0377BB0" id="Grupo 21" o:spid="_x0000_s1026" style="position:absolute;margin-left:0;margin-top:43.9pt;width:50.7pt;height:50.75pt;z-index:251491840;mso-position-horizontal-relative:margin" coordsize="6444,6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">
              <v:oval id="Elipse 22" o:spid="_x0000_s1027" alt="&quot;&quot;" style="position:absolute;width:6444;height:64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" fillcolor="white [3212]" stroked="f" strokeweight="1pt">
                <v:fill opacity="15677f"/>
              </v:oval>
              <v:group id="Grupo 22" o:spid="_x0000_s1028" alt="Icono Actualización de la información" style="position:absolute;left:1447;top:1447;width:3561;height:3600" coordsize="41381,41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orma libre: Forma 24" o:spid="_x0000_s1029" style="position:absolute;top:2028;width:39147;height:39815;visibility:visible;mso-wrap-style:square;v-text-anchor:middle" coordsize="3914775,398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" path="m3750469,1936909v-89535,,-161925,72390,-161925,161925l3588544,3438049v,120967,-100013,217170,-220028,217170l552926,3655219v-120967,,-221932,-96203,-221932,-217170l330994,545306v,-120967,100965,-214312,221932,-214312l1644491,330994v89535,,161925,-72390,161925,-161925c1806416,79534,1734026,7144,1644491,7144r-1091565,c253841,7144,7144,246221,7144,545306r,2892743c7144,3737134,253841,3979069,552926,3979069r2815590,c3667601,3979069,3912394,3738086,3912394,3438049r,-1339215c3912394,2010251,3840004,1936909,3750469,1936909xe" filled="f" stroked="f">
                  <v:stroke joinstyle="miter"/>
                  <v:path arrowok="t" o:connecttype="custom" o:connectlocs="3750469,1936909;3588544,2098834;3588544,3438049;3368516,3655219;552926,3655219;330994,3438049;330994,545306;552926,330994;1644491,330994;1806416,169069;1644491,7144;552926,7144;7144,545306;7144,3438049;552926,3979069;3368516,3979069;3912394,3438049;3912394,2098834;3750469,1936909" o:connectangles="0,0,0,0,0,0,0,0,0,0,0,0,0,0,0,0,0,0,0"/>
                </v:shape>
                <v:shape id="Forma libre: Forma 25" o:spid="_x0000_s1030" style="position:absolute;left:12711;width:28670;height:28956;visibility:visible;mso-wrap-style:square;v-text-anchor:middle" coordsize="2867025,289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" path="m2471711,141446c2386938,55721,2274543,8096,2154528,7144v-120015,,-233362,45720,-318135,131445l380973,1594009v-54292,54292,-93345,121920,-114300,195262l13308,2686526v-16192,57150,,118110,42863,160020c86651,2876074,127608,2892266,169518,2892266v16193,,32385,-1905,47625,-7620l1089633,2616041v69533,-20955,133350,-60007,184785,-111442l1274418,2504599,2735553,1043464v173356,-173355,174308,-455295,2858,-630555l2471711,141446xm1747811,685324r440055,449580l2080233,1242536,1640178,792956,1747811,685324xm1044866,2276951v-14288,14288,-31433,24765,-51435,30480l404786,2488406,577188,1876901v5715,-20002,17145,-39052,31433,-54292l1409673,1021556r440055,449580l1044866,2276951xm2506953,814864r-90487,90487l1976411,455771r87630,-86677c2087853,345281,2118334,333851,2151671,333851v,,,,953,c2185961,333851,2217393,346234,2240253,370046r266700,271463c2554578,689134,2554578,767239,2506953,814864xe" filled="f" stroked="f">
                  <v:stroke joinstyle="miter"/>
                  <v:path arrowok="t" o:connecttype="custom" o:connectlocs="2471711,141446;2154528,7144;1836393,138589;380973,1594009;266673,1789271;13308,2686526;56171,2846546;169518,2892266;217143,2884646;1089633,2616041;1274418,2504599;1274418,2504599;2735553,1043464;2738411,412909;2471711,141446;1747811,685324;2187866,1134904;2080233,1242536;1640178,792956;1747811,685324;1044866,2276951;993431,2307431;404786,2488406;577188,1876901;608621,1822609;1409673,1021556;1849728,1471136;1044866,2276951;2506953,814864;2416466,905351;1976411,455771;2064041,369094;2151671,333851;2152624,333851;2240253,370046;2506953,641509;2506953,814864" o:connectangles="0,0,0,0,0,0,0,0,0,0,0,0,0,0,0,0,0,0,0,0,0,0,0,0,0,0,0,0,0,0,0,0,0,0,0,0,0"/>
                </v:shape>
              </v:group>
              <w10:wrap anchorx="margin"/>
            </v:group>
          </w:pict>
        </mc:Fallback>
      </mc:AlternateContent>
    </w:r>
    <w:r w:rsidR="004F6CE4">
      <w:rPr>
        <w:noProof/>
        <w:lang w:bidi="es-ES"/>
      </w:rPr>
      <w:drawing>
        <wp:anchor distT="0" distB="0" distL="114300" distR="114300" simplePos="0" relativeHeight="251661312" behindDoc="0" locked="0" layoutInCell="1" allowOverlap="1" wp14:anchorId="6153409D" wp14:editId="792116C1">
          <wp:simplePos x="0" y="0"/>
          <wp:positionH relativeFrom="column">
            <wp:posOffset>3937000</wp:posOffset>
          </wp:positionH>
          <wp:positionV relativeFrom="paragraph">
            <wp:posOffset>86360</wp:posOffset>
          </wp:positionV>
          <wp:extent cx="1102360" cy="287655"/>
          <wp:effectExtent l="0" t="0" r="0" b="0"/>
          <wp:wrapNone/>
          <wp:docPr id="847828694" name="Imagen 2"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89869" name="Imagen 2" descr="Interfaz de usuario gráfica, Texto, Aplicación&#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1102360" cy="287655"/>
                  </a:xfrm>
                  <a:prstGeom prst="rect">
                    <a:avLst/>
                  </a:prstGeom>
                </pic:spPr>
              </pic:pic>
            </a:graphicData>
          </a:graphic>
          <wp14:sizeRelH relativeFrom="margin">
            <wp14:pctWidth>0</wp14:pctWidth>
          </wp14:sizeRelH>
          <wp14:sizeRelV relativeFrom="margin">
            <wp14:pctHeight>0</wp14:pctHeight>
          </wp14:sizeRelV>
        </wp:anchor>
      </w:drawing>
    </w:r>
    <w:r w:rsidR="004F6CE4">
      <w:rPr>
        <w:noProof/>
        <w:lang w:bidi="es-ES"/>
      </w:rPr>
      <w:drawing>
        <wp:anchor distT="0" distB="0" distL="114300" distR="114300" simplePos="0" relativeHeight="251660288" behindDoc="0" locked="0" layoutInCell="1" allowOverlap="1" wp14:anchorId="7E7EE054" wp14:editId="6470EC73">
          <wp:simplePos x="0" y="0"/>
          <wp:positionH relativeFrom="column">
            <wp:posOffset>5175885</wp:posOffset>
          </wp:positionH>
          <wp:positionV relativeFrom="paragraph">
            <wp:posOffset>104140</wp:posOffset>
          </wp:positionV>
          <wp:extent cx="880110" cy="251460"/>
          <wp:effectExtent l="0" t="0" r="0" b="0"/>
          <wp:wrapNone/>
          <wp:docPr id="671226472" name="Imagen 3"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2409" name="Imagen 3" descr="Un conjunto de letras blancas en un fondo blanco&#10;&#10;El contenido generado por IA puede ser incorrecto."/>
                  <pic:cNvPicPr/>
                </pic:nvPicPr>
                <pic:blipFill>
                  <a:blip r:embed="rId3">
                    <a:extLst>
                      <a:ext uri="{28A0092B-C50C-407E-A947-70E740481C1C}">
                        <a14:useLocalDpi xmlns:a14="http://schemas.microsoft.com/office/drawing/2010/main" val="0"/>
                      </a:ext>
                    </a:extLst>
                  </a:blip>
                  <a:stretch>
                    <a:fillRect/>
                  </a:stretch>
                </pic:blipFill>
                <pic:spPr>
                  <a:xfrm>
                    <a:off x="0" y="0"/>
                    <a:ext cx="880110" cy="251460"/>
                  </a:xfrm>
                  <a:prstGeom prst="rect">
                    <a:avLst/>
                  </a:prstGeom>
                </pic:spPr>
              </pic:pic>
            </a:graphicData>
          </a:graphic>
          <wp14:sizeRelH relativeFrom="margin">
            <wp14:pctWidth>0</wp14:pctWidth>
          </wp14:sizeRelH>
          <wp14:sizeRelV relativeFrom="margin">
            <wp14:pctHeight>0</wp14:pctHeight>
          </wp14:sizeRelV>
        </wp:anchor>
      </w:drawing>
    </w:r>
    <w:r w:rsidR="004F6CE4">
      <w:rPr>
        <w:noProof/>
        <w:lang w:bidi="es-ES"/>
      </w:rPr>
      <w:drawing>
        <wp:anchor distT="0" distB="0" distL="114300" distR="114300" simplePos="0" relativeHeight="251659264" behindDoc="0" locked="0" layoutInCell="1" allowOverlap="1" wp14:anchorId="5B2BF462" wp14:editId="404B3010">
          <wp:simplePos x="0" y="0"/>
          <wp:positionH relativeFrom="column">
            <wp:posOffset>6223331</wp:posOffset>
          </wp:positionH>
          <wp:positionV relativeFrom="paragraph">
            <wp:posOffset>-635</wp:posOffset>
          </wp:positionV>
          <wp:extent cx="767715" cy="431800"/>
          <wp:effectExtent l="0" t="0" r="0" b="0"/>
          <wp:wrapNone/>
          <wp:docPr id="1579075170" name="Imagen 7"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2914" name="Imagen 7" descr="Logotipo&#10;&#10;El contenido generado por IA puede ser incorrecto."/>
                  <pic:cNvPicPr/>
                </pic:nvPicPr>
                <pic:blipFill>
                  <a:blip r:embed="rId4">
                    <a:extLst>
                      <a:ext uri="{28A0092B-C50C-407E-A947-70E740481C1C}">
                        <a14:useLocalDpi xmlns:a14="http://schemas.microsoft.com/office/drawing/2010/main" val="0"/>
                      </a:ext>
                    </a:extLst>
                  </a:blip>
                  <a:stretch>
                    <a:fillRect/>
                  </a:stretch>
                </pic:blipFill>
                <pic:spPr>
                  <a:xfrm>
                    <a:off x="0" y="0"/>
                    <a:ext cx="767715" cy="431800"/>
                  </a:xfrm>
                  <a:prstGeom prst="rect">
                    <a:avLst/>
                  </a:prstGeom>
                </pic:spPr>
              </pic:pic>
            </a:graphicData>
          </a:graphic>
          <wp14:sizeRelH relativeFrom="margin">
            <wp14:pctWidth>0</wp14:pctWidth>
          </wp14:sizeRelH>
          <wp14:sizeRelV relativeFrom="margin">
            <wp14:pctHeight>0</wp14:pctHeight>
          </wp14:sizeRelV>
        </wp:anchor>
      </w:drawing>
    </w:r>
    <w:r w:rsidR="00EF1CC8" w:rsidRPr="009D65B1">
      <w:rPr>
        <w:noProof/>
        <w:sz w:val="6"/>
        <w:szCs w:val="6"/>
      </w:rPr>
      <mc:AlternateContent>
        <mc:Choice Requires="wps">
          <w:drawing>
            <wp:anchor distT="0" distB="0" distL="114300" distR="114300" simplePos="0" relativeHeight="251503104" behindDoc="1" locked="0" layoutInCell="1" allowOverlap="1" wp14:anchorId="1F7FB533" wp14:editId="015721C6">
              <wp:simplePos x="0" y="0"/>
              <wp:positionH relativeFrom="column">
                <wp:posOffset>-233680</wp:posOffset>
              </wp:positionH>
              <wp:positionV relativeFrom="paragraph">
                <wp:posOffset>5715</wp:posOffset>
              </wp:positionV>
              <wp:extent cx="7285990" cy="1746250"/>
              <wp:effectExtent l="0" t="0" r="0" b="6350"/>
              <wp:wrapNone/>
              <wp:docPr id="5" name="Rectángulo 5"/>
              <wp:cNvGraphicFramePr/>
              <a:graphic xmlns:a="http://schemas.openxmlformats.org/drawingml/2006/main">
                <a:graphicData uri="http://schemas.microsoft.com/office/word/2010/wordprocessingShape">
                  <wps:wsp>
                    <wps:cNvSpPr/>
                    <wps:spPr>
                      <a:xfrm>
                        <a:off x="0" y="0"/>
                        <a:ext cx="7285990" cy="1746250"/>
                      </a:xfrm>
                      <a:prstGeom prst="rect">
                        <a:avLst/>
                      </a:prstGeom>
                      <a:gradFill flip="none" rotWithShape="1">
                        <a:gsLst>
                          <a:gs pos="0">
                            <a:schemeClr val="tx2"/>
                          </a:gs>
                          <a:gs pos="100000">
                            <a:schemeClr val="tx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FF5924" w14:textId="77777777" w:rsidR="00EF1CC8" w:rsidRDefault="00EF1CC8" w:rsidP="00EF1C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FB533" id="Rectángulo 5" o:spid="_x0000_s1026" style="position:absolute;margin-left:-18.4pt;margin-top:.45pt;width:573.7pt;height:137.5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" fillcolor="#1f497d [3215]" stroked="f" strokeweight="1pt">
              <v:fill color2="#548dd4 [1951]" rotate="t" angle="90" focus="100%" type="gradient"/>
              <v:textbox>
                <w:txbxContent>
                  <w:p w14:paraId="06FF5924" w14:textId="77777777" w:rsidR="00EF1CC8" w:rsidRDefault="00EF1CC8" w:rsidP="00EF1CC8">
                    <w:pPr>
                      <w:jc w:val="center"/>
                    </w:pPr>
                  </w:p>
                </w:txbxContent>
              </v:textbox>
            </v:rect>
          </w:pict>
        </mc:Fallback>
      </mc:AlternateContent>
    </w:r>
    <w:r w:rsidR="00EF1CC8" w:rsidRPr="009D65B1">
      <w:rPr>
        <w:noProof/>
        <w:sz w:val="6"/>
        <w:szCs w:val="6"/>
      </w:rPr>
      <w:drawing>
        <wp:anchor distT="0" distB="0" distL="114300" distR="114300" simplePos="0" relativeHeight="251515392" behindDoc="1" locked="0" layoutInCell="1" allowOverlap="1" wp14:anchorId="06B75DE8" wp14:editId="439A50DE">
          <wp:simplePos x="0" y="0"/>
          <wp:positionH relativeFrom="margin">
            <wp:posOffset>-229870</wp:posOffset>
          </wp:positionH>
          <wp:positionV relativeFrom="paragraph">
            <wp:posOffset>6985</wp:posOffset>
          </wp:positionV>
          <wp:extent cx="7285990" cy="2770505"/>
          <wp:effectExtent l="0" t="0" r="0" b="0"/>
          <wp:wrapNone/>
          <wp:docPr id="142" name="Imagen 142" title="Imagen de fond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n 10" title="Imagen de fondo">
                    <a:extLst>
                      <a:ext uri="{C183D7F6-B498-43B3-948B-1728B52AA6E4}">
                        <adec:decorative xmlns:adec="http://schemas.microsoft.com/office/drawing/2017/decorative" val="1"/>
                      </a:ext>
                    </a:extLst>
                  </pic:cNvPr>
                  <pic:cNvPicPr>
                    <a:picLocks/>
                  </pic:cNvPicPr>
                </pic:nvPicPr>
                <pic:blipFill rotWithShape="1">
                  <a:blip r:embed="rId5">
                    <a:alphaModFix amt="40000"/>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t="2" r="695" b="35622"/>
                  <a:stretch/>
                </pic:blipFill>
                <pic:spPr bwMode="auto">
                  <a:xfrm>
                    <a:off x="0" y="0"/>
                    <a:ext cx="7285990" cy="2770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bl>
    <w:tblPr>
      <w:tblStyle w:val="Tablaconcuadrcula"/>
      <w:tblW w:w="0" w:type="auto"/>
      <w:tblInd w:w="1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3"/>
      <w:gridCol w:w="278"/>
    </w:tblGrid>
    <w:tr w:rsidR="00EF1CC8" w:rsidRPr="00EB669B" w14:paraId="19C20108" w14:textId="77777777" w:rsidTr="004F6CE4">
      <w:trPr>
        <w:trHeight w:val="57"/>
      </w:trPr>
      <w:tc>
        <w:tcPr>
          <w:tcW w:w="7093" w:type="dxa"/>
        </w:tcPr>
        <w:p w14:paraId="737F611D" w14:textId="77777777" w:rsidR="00EF1CC8" w:rsidRPr="00EB669B" w:rsidRDefault="00EF1CC8">
          <w:pPr>
            <w:pStyle w:val="Encabezado"/>
            <w:rPr>
              <w:sz w:val="6"/>
              <w:szCs w:val="6"/>
            </w:rPr>
          </w:pPr>
        </w:p>
      </w:tc>
      <w:tc>
        <w:tcPr>
          <w:tcW w:w="278" w:type="dxa"/>
        </w:tcPr>
        <w:p w14:paraId="78BD85C6" w14:textId="77777777" w:rsidR="00EF1CC8" w:rsidRPr="00EB669B" w:rsidRDefault="00EF1CC8">
          <w:pPr>
            <w:pStyle w:val="Encabezado"/>
            <w:rPr>
              <w:sz w:val="6"/>
              <w:szCs w:val="6"/>
            </w:rPr>
          </w:pPr>
        </w:p>
      </w:tc>
    </w:tr>
    <w:tr w:rsidR="00EF1CC8" w14:paraId="75C4B4D8" w14:textId="77777777" w:rsidTr="004F6CE4">
      <w:tc>
        <w:tcPr>
          <w:tcW w:w="7093" w:type="dxa"/>
        </w:tcPr>
        <w:sdt>
          <w:sdtPr>
            <w:rPr>
              <w:rFonts w:asciiTheme="minorHAnsi" w:eastAsiaTheme="minorHAnsi" w:hAnsiTheme="minorHAnsi" w:cstheme="minorBidi"/>
              <w:b w:val="0"/>
              <w:bCs w:val="0"/>
              <w:color w:val="auto"/>
              <w:sz w:val="28"/>
              <w:szCs w:val="28"/>
            </w:rPr>
            <w:id w:val="926162615"/>
            <w:lock w:val="sdtContentLocked"/>
            <w:placeholder>
              <w:docPart w:val="D9718AE8F94546DCA893F3EB6845C9E5"/>
            </w:placeholder>
            <w:group/>
          </w:sdtPr>
          <w:sdtEndPr>
            <w:rPr>
              <w:color w:val="FFFFFF" w:themeColor="background1"/>
              <w:sz w:val="44"/>
              <w:szCs w:val="44"/>
            </w:rPr>
          </w:sdtEndPr>
          <w:sdtContent>
            <w:p w14:paraId="42AE4C60" w14:textId="77777777" w:rsidR="00EF1CC8" w:rsidRPr="00EF1CC8" w:rsidRDefault="00EF1CC8" w:rsidP="004F6CE4">
              <w:pPr>
                <w:pStyle w:val="Ttulo"/>
                <w:spacing w:before="360"/>
                <w:rPr>
                  <w:rFonts w:asciiTheme="minorHAnsi" w:hAnsiTheme="minorHAnsi"/>
                  <w:sz w:val="28"/>
                  <w:szCs w:val="28"/>
                </w:rPr>
              </w:pPr>
              <w:r w:rsidRPr="004F6CE4">
                <w:rPr>
                  <w:rFonts w:asciiTheme="minorHAnsi" w:hAnsiTheme="minorHAnsi"/>
                  <w:sz w:val="20"/>
                  <w:szCs w:val="20"/>
                </w:rPr>
                <w:t>Fondo</w:t>
              </w:r>
            </w:p>
            <w:p w14:paraId="33B4C8C1" w14:textId="77777777" w:rsidR="00EF1CC8" w:rsidRPr="004F6CE4" w:rsidRDefault="004F6CE4" w:rsidP="004F6CE4">
              <w:pPr>
                <w:pStyle w:val="Encabezado"/>
                <w:spacing w:after="120"/>
                <w:rPr>
                  <w:sz w:val="44"/>
                  <w:szCs w:val="44"/>
                </w:rPr>
              </w:pPr>
              <w:r w:rsidRPr="004F6CE4">
                <w:rPr>
                  <w:color w:val="FFFFFF" w:themeColor="background1"/>
                  <w:sz w:val="44"/>
                  <w:szCs w:val="44"/>
                </w:rPr>
                <w:t>BUENAVISTA NEXTGEN URBANO</w:t>
              </w:r>
            </w:p>
          </w:sdtContent>
        </w:sdt>
      </w:tc>
      <w:tc>
        <w:tcPr>
          <w:tcW w:w="278" w:type="dxa"/>
        </w:tcPr>
        <w:p w14:paraId="398671B3" w14:textId="77777777" w:rsidR="00EF1CC8" w:rsidRDefault="00EF1CC8">
          <w:pPr>
            <w:pStyle w:val="Encabezado"/>
          </w:pPr>
        </w:p>
      </w:tc>
    </w:tr>
    <w:tr w:rsidR="00EF1CC8" w14:paraId="113E2F39" w14:textId="77777777" w:rsidTr="004F6CE4">
      <w:tc>
        <w:tcPr>
          <w:tcW w:w="7093" w:type="dxa"/>
        </w:tcPr>
        <w:sdt>
          <w:sdtPr>
            <w:rPr>
              <w:color w:val="FFFFFF" w:themeColor="background1"/>
            </w:rPr>
            <w:id w:val="513270556"/>
            <w:lock w:val="sdtContentLocked"/>
            <w:placeholder>
              <w:docPart w:val="D9718AE8F94546DCA893F3EB6845C9E5"/>
            </w:placeholder>
            <w:group/>
          </w:sdtPr>
          <w:sdtEndPr/>
          <w:sdtContent>
            <w:p w14:paraId="165AB3FD" w14:textId="525A4B60" w:rsidR="00EF1CC8" w:rsidRPr="0096274C" w:rsidRDefault="00EF1CC8">
              <w:pPr>
                <w:pStyle w:val="Encabezado"/>
              </w:pPr>
              <w:r w:rsidRPr="0096274C">
                <w:rPr>
                  <w:color w:val="FFFFFF" w:themeColor="background1"/>
                </w:rPr>
                <w:t xml:space="preserve">Formulario de solicitud de evaluación y análisis de financiación de proyectos de desarrollo urbano </w:t>
              </w:r>
              <w:r w:rsidR="00E92291">
                <w:rPr>
                  <w:color w:val="FFFFFF" w:themeColor="background1"/>
                </w:rPr>
                <w:t xml:space="preserve">y turismo </w:t>
              </w:r>
              <w:r w:rsidRPr="0096274C">
                <w:rPr>
                  <w:color w:val="FFFFFF" w:themeColor="background1"/>
                </w:rPr>
                <w:t>sostenible</w:t>
              </w:r>
            </w:p>
          </w:sdtContent>
        </w:sdt>
      </w:tc>
      <w:tc>
        <w:tcPr>
          <w:tcW w:w="278" w:type="dxa"/>
        </w:tcPr>
        <w:p w14:paraId="30B7AB95" w14:textId="77777777" w:rsidR="00EF1CC8" w:rsidRDefault="00EF1CC8">
          <w:pPr>
            <w:pStyle w:val="Encabezado"/>
          </w:pPr>
        </w:p>
      </w:tc>
    </w:tr>
    <w:tr w:rsidR="00EF1CC8" w14:paraId="4B961BF2" w14:textId="77777777" w:rsidTr="004F6CE4">
      <w:tc>
        <w:tcPr>
          <w:tcW w:w="7093" w:type="dxa"/>
        </w:tcPr>
        <w:p w14:paraId="19A66B1C" w14:textId="77777777" w:rsidR="00EF1CC8" w:rsidRDefault="00EF1CC8">
          <w:pPr>
            <w:pStyle w:val="Encabezado"/>
          </w:pPr>
        </w:p>
      </w:tc>
      <w:tc>
        <w:tcPr>
          <w:tcW w:w="278" w:type="dxa"/>
        </w:tcPr>
        <w:p w14:paraId="2067DD00" w14:textId="77777777" w:rsidR="00EF1CC8" w:rsidRDefault="00EF1CC8">
          <w:pPr>
            <w:pStyle w:val="Encabezado"/>
          </w:pPr>
        </w:p>
      </w:tc>
    </w:tr>
  </w:tbl>
  <w:p w14:paraId="58BAEFAD" w14:textId="77777777" w:rsidR="001A0130" w:rsidRDefault="00862862">
    <w:pPr>
      <w:pStyle w:val="Encabezado"/>
    </w:pPr>
    <w:r>
      <w:rPr>
        <w:noProof/>
      </w:rPr>
      <mc:AlternateContent>
        <mc:Choice Requires="wps">
          <w:drawing>
            <wp:anchor distT="0" distB="0" distL="114300" distR="114300" simplePos="0" relativeHeight="251481600" behindDoc="0" locked="0" layoutInCell="1" allowOverlap="1" wp14:anchorId="121D33D9" wp14:editId="055AC9E0">
              <wp:simplePos x="0" y="0"/>
              <wp:positionH relativeFrom="column">
                <wp:posOffset>-231858</wp:posOffset>
              </wp:positionH>
              <wp:positionV relativeFrom="paragraph">
                <wp:posOffset>20348</wp:posOffset>
              </wp:positionV>
              <wp:extent cx="7285355" cy="8491993"/>
              <wp:effectExtent l="0" t="0" r="0" b="4445"/>
              <wp:wrapNone/>
              <wp:docPr id="3" name="Rectángulo 3">
                <a:extLst xmlns:a="http://schemas.openxmlformats.org/drawingml/2006/main">
                  <a:ext uri="{FF2B5EF4-FFF2-40B4-BE49-F238E27FC236}">
                    <a16:creationId xmlns:a16="http://schemas.microsoft.com/office/drawing/2014/main" id="{4FB03EB0-31AC-464A-A4CF-52AA945A224D}"/>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285355" cy="8491993"/>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3854252E" id="Rectángulo 3" o:spid="_x0000_s1026" alt="&quot;&quot;" style="position:absolute;margin-left:-18.25pt;margin-top:1.6pt;width:573.65pt;height:668.65pt;z-index:251481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" fillcolor="#f2f2f2 [3052]"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3486CCC"/>
    <w:lvl w:ilvl="0">
      <w:start w:val="1"/>
      <w:numFmt w:val="decimal"/>
      <w:lvlText w:val="%1."/>
      <w:lvlJc w:val="left"/>
      <w:pPr>
        <w:tabs>
          <w:tab w:val="num" w:pos="360"/>
        </w:tabs>
        <w:ind w:left="360" w:hanging="360"/>
      </w:pPr>
    </w:lvl>
  </w:abstractNum>
  <w:abstractNum w:abstractNumId="1" w15:restartNumberingAfterBreak="0">
    <w:nsid w:val="797C6AFB"/>
    <w:multiLevelType w:val="hybridMultilevel"/>
    <w:tmpl w:val="26E6C440"/>
    <w:lvl w:ilvl="0" w:tplc="79120B62">
      <w:start w:val="1"/>
      <w:numFmt w:val="decimal"/>
      <w:pStyle w:val="Listaconnmeros"/>
      <w:lvlText w:val="%1."/>
      <w:lvlJc w:val="left"/>
      <w:pPr>
        <w:tabs>
          <w:tab w:val="num" w:pos="720"/>
        </w:tabs>
        <w:ind w:left="720" w:hanging="360"/>
      </w:pPr>
    </w:lvl>
    <w:lvl w:ilvl="1" w:tplc="798ED9BA" w:tentative="1">
      <w:start w:val="1"/>
      <w:numFmt w:val="decimal"/>
      <w:lvlText w:val="%2."/>
      <w:lvlJc w:val="left"/>
      <w:pPr>
        <w:tabs>
          <w:tab w:val="num" w:pos="1440"/>
        </w:tabs>
        <w:ind w:left="1440" w:hanging="360"/>
      </w:pPr>
    </w:lvl>
    <w:lvl w:ilvl="2" w:tplc="586ED95A" w:tentative="1">
      <w:start w:val="1"/>
      <w:numFmt w:val="decimal"/>
      <w:lvlText w:val="%3."/>
      <w:lvlJc w:val="left"/>
      <w:pPr>
        <w:tabs>
          <w:tab w:val="num" w:pos="2160"/>
        </w:tabs>
        <w:ind w:left="2160" w:hanging="360"/>
      </w:pPr>
    </w:lvl>
    <w:lvl w:ilvl="3" w:tplc="113446B4" w:tentative="1">
      <w:start w:val="1"/>
      <w:numFmt w:val="decimal"/>
      <w:lvlText w:val="%4."/>
      <w:lvlJc w:val="left"/>
      <w:pPr>
        <w:tabs>
          <w:tab w:val="num" w:pos="2880"/>
        </w:tabs>
        <w:ind w:left="2880" w:hanging="360"/>
      </w:pPr>
    </w:lvl>
    <w:lvl w:ilvl="4" w:tplc="F3E40F32" w:tentative="1">
      <w:start w:val="1"/>
      <w:numFmt w:val="decimal"/>
      <w:lvlText w:val="%5."/>
      <w:lvlJc w:val="left"/>
      <w:pPr>
        <w:tabs>
          <w:tab w:val="num" w:pos="3600"/>
        </w:tabs>
        <w:ind w:left="3600" w:hanging="360"/>
      </w:pPr>
    </w:lvl>
    <w:lvl w:ilvl="5" w:tplc="317012FE" w:tentative="1">
      <w:start w:val="1"/>
      <w:numFmt w:val="decimal"/>
      <w:lvlText w:val="%6."/>
      <w:lvlJc w:val="left"/>
      <w:pPr>
        <w:tabs>
          <w:tab w:val="num" w:pos="4320"/>
        </w:tabs>
        <w:ind w:left="4320" w:hanging="360"/>
      </w:pPr>
    </w:lvl>
    <w:lvl w:ilvl="6" w:tplc="1E400132" w:tentative="1">
      <w:start w:val="1"/>
      <w:numFmt w:val="decimal"/>
      <w:lvlText w:val="%7."/>
      <w:lvlJc w:val="left"/>
      <w:pPr>
        <w:tabs>
          <w:tab w:val="num" w:pos="5040"/>
        </w:tabs>
        <w:ind w:left="5040" w:hanging="360"/>
      </w:pPr>
    </w:lvl>
    <w:lvl w:ilvl="7" w:tplc="1C0AEF64" w:tentative="1">
      <w:start w:val="1"/>
      <w:numFmt w:val="decimal"/>
      <w:lvlText w:val="%8."/>
      <w:lvlJc w:val="left"/>
      <w:pPr>
        <w:tabs>
          <w:tab w:val="num" w:pos="5760"/>
        </w:tabs>
        <w:ind w:left="5760" w:hanging="360"/>
      </w:pPr>
    </w:lvl>
    <w:lvl w:ilvl="8" w:tplc="97CE25A6" w:tentative="1">
      <w:start w:val="1"/>
      <w:numFmt w:val="decimal"/>
      <w:lvlText w:val="%9."/>
      <w:lvlJc w:val="left"/>
      <w:pPr>
        <w:tabs>
          <w:tab w:val="num" w:pos="6480"/>
        </w:tabs>
        <w:ind w:left="6480" w:hanging="360"/>
      </w:pPr>
    </w:lvl>
  </w:abstractNum>
  <w:num w:numId="1" w16cid:durableId="428933129">
    <w:abstractNumId w:val="1"/>
  </w:num>
  <w:num w:numId="2" w16cid:durableId="2050297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1MLAwMjIAUpYWRko6SsGpxcWZ+XkgBaa1AFmRMl0sAAAA"/>
  </w:docVars>
  <w:rsids>
    <w:rsidRoot w:val="002B01D8"/>
    <w:rsid w:val="00035127"/>
    <w:rsid w:val="00043C07"/>
    <w:rsid w:val="00046369"/>
    <w:rsid w:val="00050CC8"/>
    <w:rsid w:val="0006252D"/>
    <w:rsid w:val="0006309A"/>
    <w:rsid w:val="000C0485"/>
    <w:rsid w:val="000C50A0"/>
    <w:rsid w:val="000E7CBC"/>
    <w:rsid w:val="000F459E"/>
    <w:rsid w:val="000F4C3D"/>
    <w:rsid w:val="001101FE"/>
    <w:rsid w:val="001526C9"/>
    <w:rsid w:val="00154060"/>
    <w:rsid w:val="001602C5"/>
    <w:rsid w:val="00163D03"/>
    <w:rsid w:val="001679E8"/>
    <w:rsid w:val="001A0130"/>
    <w:rsid w:val="001B7B73"/>
    <w:rsid w:val="001C5A64"/>
    <w:rsid w:val="001D63FC"/>
    <w:rsid w:val="001E0028"/>
    <w:rsid w:val="00203763"/>
    <w:rsid w:val="002266A7"/>
    <w:rsid w:val="00232876"/>
    <w:rsid w:val="00243F95"/>
    <w:rsid w:val="0024771A"/>
    <w:rsid w:val="00267116"/>
    <w:rsid w:val="002A57F1"/>
    <w:rsid w:val="002B01D8"/>
    <w:rsid w:val="002B67CC"/>
    <w:rsid w:val="002D36ED"/>
    <w:rsid w:val="002F58E0"/>
    <w:rsid w:val="00324CD4"/>
    <w:rsid w:val="00336B81"/>
    <w:rsid w:val="003453EF"/>
    <w:rsid w:val="00355DEE"/>
    <w:rsid w:val="003655B3"/>
    <w:rsid w:val="00377B17"/>
    <w:rsid w:val="003B49EC"/>
    <w:rsid w:val="003B7847"/>
    <w:rsid w:val="003D55FB"/>
    <w:rsid w:val="003F3C41"/>
    <w:rsid w:val="00402433"/>
    <w:rsid w:val="004110D6"/>
    <w:rsid w:val="004130D9"/>
    <w:rsid w:val="0041522C"/>
    <w:rsid w:val="004228D4"/>
    <w:rsid w:val="00424832"/>
    <w:rsid w:val="004256A8"/>
    <w:rsid w:val="00427222"/>
    <w:rsid w:val="00427F6A"/>
    <w:rsid w:val="00443B48"/>
    <w:rsid w:val="0044668C"/>
    <w:rsid w:val="00481DB2"/>
    <w:rsid w:val="00483706"/>
    <w:rsid w:val="00486B15"/>
    <w:rsid w:val="00490034"/>
    <w:rsid w:val="004A15F4"/>
    <w:rsid w:val="004A204C"/>
    <w:rsid w:val="004B368C"/>
    <w:rsid w:val="004B47A9"/>
    <w:rsid w:val="004C1764"/>
    <w:rsid w:val="004F0368"/>
    <w:rsid w:val="004F6CE4"/>
    <w:rsid w:val="00540E27"/>
    <w:rsid w:val="005774B2"/>
    <w:rsid w:val="00585326"/>
    <w:rsid w:val="005A20B8"/>
    <w:rsid w:val="005E6FA8"/>
    <w:rsid w:val="0061223C"/>
    <w:rsid w:val="00615CCA"/>
    <w:rsid w:val="00635611"/>
    <w:rsid w:val="00644150"/>
    <w:rsid w:val="006455F9"/>
    <w:rsid w:val="006514C7"/>
    <w:rsid w:val="006662D2"/>
    <w:rsid w:val="00683DE4"/>
    <w:rsid w:val="00687CFB"/>
    <w:rsid w:val="00696B6E"/>
    <w:rsid w:val="006A0754"/>
    <w:rsid w:val="006A5F0E"/>
    <w:rsid w:val="006A7630"/>
    <w:rsid w:val="006C28FD"/>
    <w:rsid w:val="006C5BDC"/>
    <w:rsid w:val="006F3F70"/>
    <w:rsid w:val="006F53AC"/>
    <w:rsid w:val="00702C71"/>
    <w:rsid w:val="0071304B"/>
    <w:rsid w:val="007313D7"/>
    <w:rsid w:val="00737501"/>
    <w:rsid w:val="00742FF4"/>
    <w:rsid w:val="0076559F"/>
    <w:rsid w:val="00767C3A"/>
    <w:rsid w:val="007718C6"/>
    <w:rsid w:val="00775D3A"/>
    <w:rsid w:val="00780A94"/>
    <w:rsid w:val="007E1008"/>
    <w:rsid w:val="007E705D"/>
    <w:rsid w:val="008045C5"/>
    <w:rsid w:val="00822743"/>
    <w:rsid w:val="00832168"/>
    <w:rsid w:val="00832A13"/>
    <w:rsid w:val="00835F7E"/>
    <w:rsid w:val="00837CE6"/>
    <w:rsid w:val="00862862"/>
    <w:rsid w:val="00866BB6"/>
    <w:rsid w:val="00872D54"/>
    <w:rsid w:val="00883614"/>
    <w:rsid w:val="008A0A30"/>
    <w:rsid w:val="008B0F20"/>
    <w:rsid w:val="008C5BB3"/>
    <w:rsid w:val="008D27F3"/>
    <w:rsid w:val="008E76B2"/>
    <w:rsid w:val="008F7CC0"/>
    <w:rsid w:val="00901C2A"/>
    <w:rsid w:val="00911E75"/>
    <w:rsid w:val="00920141"/>
    <w:rsid w:val="00921333"/>
    <w:rsid w:val="00923680"/>
    <w:rsid w:val="0096274C"/>
    <w:rsid w:val="009632BA"/>
    <w:rsid w:val="0097447C"/>
    <w:rsid w:val="009C06FD"/>
    <w:rsid w:val="009C6A3C"/>
    <w:rsid w:val="009D65B1"/>
    <w:rsid w:val="009E437C"/>
    <w:rsid w:val="009E70CA"/>
    <w:rsid w:val="00A248C7"/>
    <w:rsid w:val="00A27515"/>
    <w:rsid w:val="00A44E1B"/>
    <w:rsid w:val="00A60AC9"/>
    <w:rsid w:val="00A716EE"/>
    <w:rsid w:val="00AA0ED6"/>
    <w:rsid w:val="00AA256B"/>
    <w:rsid w:val="00AB7735"/>
    <w:rsid w:val="00AC20F9"/>
    <w:rsid w:val="00B11B95"/>
    <w:rsid w:val="00B12297"/>
    <w:rsid w:val="00B20AE0"/>
    <w:rsid w:val="00B242AF"/>
    <w:rsid w:val="00B7206A"/>
    <w:rsid w:val="00BA4D80"/>
    <w:rsid w:val="00BA66C3"/>
    <w:rsid w:val="00BB64D4"/>
    <w:rsid w:val="00BC6340"/>
    <w:rsid w:val="00BD36BA"/>
    <w:rsid w:val="00BD40D5"/>
    <w:rsid w:val="00BD647B"/>
    <w:rsid w:val="00BF5D9C"/>
    <w:rsid w:val="00C07182"/>
    <w:rsid w:val="00C135A6"/>
    <w:rsid w:val="00C448DD"/>
    <w:rsid w:val="00C47547"/>
    <w:rsid w:val="00C8225F"/>
    <w:rsid w:val="00C86500"/>
    <w:rsid w:val="00C90454"/>
    <w:rsid w:val="00CA59C3"/>
    <w:rsid w:val="00CB16D2"/>
    <w:rsid w:val="00CD05DC"/>
    <w:rsid w:val="00CD5B0D"/>
    <w:rsid w:val="00CE0FD3"/>
    <w:rsid w:val="00D002A6"/>
    <w:rsid w:val="00D07B45"/>
    <w:rsid w:val="00D17B61"/>
    <w:rsid w:val="00D4509D"/>
    <w:rsid w:val="00D5422D"/>
    <w:rsid w:val="00D63CFA"/>
    <w:rsid w:val="00D7788C"/>
    <w:rsid w:val="00D8061C"/>
    <w:rsid w:val="00D9582C"/>
    <w:rsid w:val="00DA00C6"/>
    <w:rsid w:val="00DB3723"/>
    <w:rsid w:val="00DB6A15"/>
    <w:rsid w:val="00DC15D8"/>
    <w:rsid w:val="00DC1831"/>
    <w:rsid w:val="00DE146B"/>
    <w:rsid w:val="00DE158D"/>
    <w:rsid w:val="00E22723"/>
    <w:rsid w:val="00E3286D"/>
    <w:rsid w:val="00E33F2C"/>
    <w:rsid w:val="00E413DD"/>
    <w:rsid w:val="00E46D0D"/>
    <w:rsid w:val="00E6237F"/>
    <w:rsid w:val="00E74F12"/>
    <w:rsid w:val="00E92291"/>
    <w:rsid w:val="00EA2AAC"/>
    <w:rsid w:val="00EB669B"/>
    <w:rsid w:val="00EC70A8"/>
    <w:rsid w:val="00EF1CC8"/>
    <w:rsid w:val="00F40180"/>
    <w:rsid w:val="00F4346F"/>
    <w:rsid w:val="00F47081"/>
    <w:rsid w:val="00F53FDC"/>
    <w:rsid w:val="00F678FA"/>
    <w:rsid w:val="00F70BCE"/>
    <w:rsid w:val="00F7439E"/>
    <w:rsid w:val="00F85875"/>
    <w:rsid w:val="00FA2B43"/>
    <w:rsid w:val="00FA3EB3"/>
    <w:rsid w:val="00FA59FE"/>
    <w:rsid w:val="00FB12B4"/>
    <w:rsid w:val="00FB61D4"/>
    <w:rsid w:val="00FD1F74"/>
    <w:rsid w:val="00FD35A6"/>
    <w:rsid w:val="00FE0850"/>
    <w:rsid w:val="00FF11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1EE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9D"/>
  </w:style>
  <w:style w:type="paragraph" w:styleId="Ttulo1">
    <w:name w:val="heading 1"/>
    <w:basedOn w:val="Normal"/>
    <w:next w:val="Normal"/>
    <w:link w:val="Ttulo1Car"/>
    <w:uiPriority w:val="9"/>
    <w:qFormat/>
    <w:rsid w:val="00F53FDC"/>
    <w:pPr>
      <w:keepNext/>
      <w:keepLines/>
      <w:spacing w:before="240" w:after="0"/>
      <w:outlineLvl w:val="0"/>
    </w:pPr>
    <w:rPr>
      <w:rFonts w:asciiTheme="majorHAnsi" w:eastAsiaTheme="majorEastAsia" w:hAnsiTheme="majorHAnsi" w:cstheme="majorBidi"/>
      <w:b/>
      <w:color w:val="1F497D" w:themeColor="text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rsid w:val="001A013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CB16D2"/>
  </w:style>
  <w:style w:type="paragraph" w:styleId="Piedepgina">
    <w:name w:val="footer"/>
    <w:basedOn w:val="Normal"/>
    <w:link w:val="PiedepginaCar"/>
    <w:uiPriority w:val="99"/>
    <w:rsid w:val="001A013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B16D2"/>
  </w:style>
  <w:style w:type="paragraph" w:styleId="NormalWeb">
    <w:name w:val="Normal (Web)"/>
    <w:basedOn w:val="Normal"/>
    <w:uiPriority w:val="99"/>
    <w:semiHidden/>
    <w:rsid w:val="001A0130"/>
    <w:pPr>
      <w:spacing w:before="100" w:beforeAutospacing="1" w:after="100" w:afterAutospacing="1" w:line="240" w:lineRule="auto"/>
    </w:pPr>
    <w:rPr>
      <w:rFonts w:ascii="Times New Roman" w:eastAsiaTheme="minorEastAsia" w:hAnsi="Times New Roman" w:cs="Times New Roman"/>
      <w:sz w:val="24"/>
      <w:szCs w:val="24"/>
    </w:rPr>
  </w:style>
  <w:style w:type="paragraph" w:styleId="Prrafodelista">
    <w:name w:val="List Paragraph"/>
    <w:basedOn w:val="Normal"/>
    <w:uiPriority w:val="34"/>
    <w:semiHidden/>
    <w:qFormat/>
    <w:rsid w:val="001A0130"/>
    <w:pPr>
      <w:spacing w:after="0" w:line="240" w:lineRule="auto"/>
      <w:ind w:left="720"/>
      <w:contextualSpacing/>
    </w:pPr>
    <w:rPr>
      <w:rFonts w:ascii="Times New Roman" w:eastAsiaTheme="minorEastAsia" w:hAnsi="Times New Roman" w:cs="Times New Roman"/>
      <w:sz w:val="24"/>
      <w:szCs w:val="24"/>
    </w:rPr>
  </w:style>
  <w:style w:type="table" w:styleId="Tablaconcuadrcula">
    <w:name w:val="Table Grid"/>
    <w:basedOn w:val="Tablanormal"/>
    <w:uiPriority w:val="39"/>
    <w:rsid w:val="00E328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Web"/>
    <w:next w:val="Normal"/>
    <w:link w:val="TtuloCar"/>
    <w:uiPriority w:val="10"/>
    <w:qFormat/>
    <w:rsid w:val="00C448DD"/>
    <w:pPr>
      <w:spacing w:before="0" w:beforeAutospacing="0" w:after="0" w:afterAutospacing="0" w:line="560" w:lineRule="exact"/>
    </w:pPr>
    <w:rPr>
      <w:rFonts w:ascii="Constantia" w:eastAsia="Times New Roman" w:hAnsi="Constantia"/>
      <w:b/>
      <w:bCs/>
      <w:color w:val="FFFFFF"/>
      <w:sz w:val="50"/>
      <w:szCs w:val="60"/>
    </w:rPr>
  </w:style>
  <w:style w:type="character" w:customStyle="1" w:styleId="TtuloCar">
    <w:name w:val="Título Car"/>
    <w:basedOn w:val="Fuentedeprrafopredeter"/>
    <w:link w:val="Ttulo"/>
    <w:uiPriority w:val="10"/>
    <w:rsid w:val="00C448DD"/>
    <w:rPr>
      <w:rFonts w:ascii="Constantia" w:eastAsia="Times New Roman" w:hAnsi="Constantia" w:cs="Times New Roman"/>
      <w:b/>
      <w:bCs/>
      <w:color w:val="FFFFFF"/>
      <w:sz w:val="50"/>
      <w:szCs w:val="60"/>
    </w:rPr>
  </w:style>
  <w:style w:type="character" w:styleId="Textodelmarcadordeposicin">
    <w:name w:val="Placeholder Text"/>
    <w:basedOn w:val="Fuentedeprrafopredeter"/>
    <w:uiPriority w:val="99"/>
    <w:semiHidden/>
    <w:rsid w:val="00E3286D"/>
    <w:rPr>
      <w:color w:val="808080"/>
    </w:rPr>
  </w:style>
  <w:style w:type="paragraph" w:styleId="Listaconnmeros">
    <w:name w:val="List Number"/>
    <w:basedOn w:val="Normal"/>
    <w:uiPriority w:val="99"/>
    <w:rsid w:val="004F0368"/>
    <w:pPr>
      <w:numPr>
        <w:numId w:val="1"/>
      </w:numPr>
    </w:pPr>
    <w:rPr>
      <w:sz w:val="18"/>
      <w:lang w:val="en-ZA"/>
    </w:rPr>
  </w:style>
  <w:style w:type="character" w:styleId="nfasis">
    <w:name w:val="Emphasis"/>
    <w:basedOn w:val="Fuentedeprrafopredeter"/>
    <w:uiPriority w:val="20"/>
    <w:qFormat/>
    <w:rsid w:val="00FA3EB3"/>
    <w:rPr>
      <w:rFonts w:asciiTheme="minorHAnsi" w:hAnsiTheme="minorHAnsi"/>
      <w:b w:val="0"/>
      <w:i w:val="0"/>
      <w:iCs/>
      <w:caps w:val="0"/>
      <w:smallCaps w:val="0"/>
    </w:rPr>
  </w:style>
  <w:style w:type="paragraph" w:customStyle="1" w:styleId="Campo">
    <w:name w:val="Campo"/>
    <w:basedOn w:val="Normal"/>
    <w:qFormat/>
    <w:rsid w:val="00232876"/>
    <w:pPr>
      <w:spacing w:after="0" w:line="216" w:lineRule="auto"/>
    </w:pPr>
    <w:rPr>
      <w:i/>
      <w:sz w:val="16"/>
    </w:rPr>
  </w:style>
  <w:style w:type="paragraph" w:styleId="Firma">
    <w:name w:val="Signature"/>
    <w:basedOn w:val="Normal"/>
    <w:link w:val="FirmaCar"/>
    <w:uiPriority w:val="99"/>
    <w:rsid w:val="00CB16D2"/>
    <w:pPr>
      <w:spacing w:after="0" w:line="240" w:lineRule="auto"/>
      <w:ind w:left="4320"/>
      <w:jc w:val="right"/>
    </w:pPr>
    <w:rPr>
      <w:sz w:val="18"/>
    </w:rPr>
  </w:style>
  <w:style w:type="character" w:customStyle="1" w:styleId="FirmaCar">
    <w:name w:val="Firma Car"/>
    <w:basedOn w:val="Fuentedeprrafopredeter"/>
    <w:link w:val="Firma"/>
    <w:uiPriority w:val="99"/>
    <w:rsid w:val="00CB16D2"/>
    <w:rPr>
      <w:sz w:val="18"/>
    </w:rPr>
  </w:style>
  <w:style w:type="paragraph" w:styleId="Sinespaciado">
    <w:name w:val="No Spacing"/>
    <w:uiPriority w:val="1"/>
    <w:qFormat/>
    <w:rsid w:val="00696B6E"/>
    <w:pPr>
      <w:spacing w:after="0" w:line="240" w:lineRule="auto"/>
    </w:pPr>
  </w:style>
  <w:style w:type="character" w:customStyle="1" w:styleId="Ttulo1Car">
    <w:name w:val="Título 1 Car"/>
    <w:basedOn w:val="Fuentedeprrafopredeter"/>
    <w:link w:val="Ttulo1"/>
    <w:uiPriority w:val="9"/>
    <w:rsid w:val="00F53FDC"/>
    <w:rPr>
      <w:rFonts w:asciiTheme="majorHAnsi" w:eastAsiaTheme="majorEastAsia" w:hAnsiTheme="majorHAnsi" w:cstheme="majorBidi"/>
      <w:b/>
      <w:color w:val="1F497D" w:themeColor="text2"/>
      <w:sz w:val="32"/>
      <w:szCs w:val="32"/>
    </w:rPr>
  </w:style>
  <w:style w:type="paragraph" w:customStyle="1" w:styleId="Etiquetas">
    <w:name w:val="Etiquetas"/>
    <w:basedOn w:val="Normal"/>
    <w:qFormat/>
    <w:rsid w:val="00FD35A6"/>
    <w:pPr>
      <w:spacing w:after="0"/>
    </w:pPr>
    <w:rPr>
      <w:sz w:val="18"/>
    </w:rPr>
  </w:style>
  <w:style w:type="table" w:customStyle="1" w:styleId="Horariosdeoficina">
    <w:name w:val="Horarios de oficina"/>
    <w:basedOn w:val="Tablanormal"/>
    <w:uiPriority w:val="99"/>
    <w:rsid w:val="00FD35A6"/>
    <w:pPr>
      <w:spacing w:after="0" w:line="240" w:lineRule="auto"/>
    </w:pPr>
    <w:tblPr>
      <w:tblCellMar>
        <w:left w:w="216" w:type="dxa"/>
        <w:right w:w="216" w:type="dxa"/>
      </w:tblCellMar>
    </w:tblPr>
    <w:tcPr>
      <w:vAlign w:val="bottom"/>
    </w:tcPr>
    <w:tblStylePr w:type="firstRow">
      <w:pPr>
        <w:jc w:val="center"/>
      </w:pPr>
      <w:rPr>
        <w:b/>
      </w:rPr>
      <w:tblPr/>
      <w:tcPr>
        <w:vAlign w:val="top"/>
      </w:tcPr>
    </w:tblStylePr>
  </w:style>
  <w:style w:type="character" w:styleId="Refdecomentario">
    <w:name w:val="annotation reference"/>
    <w:basedOn w:val="Fuentedeprrafopredeter"/>
    <w:uiPriority w:val="99"/>
    <w:semiHidden/>
    <w:unhideWhenUsed/>
    <w:rsid w:val="006A0754"/>
    <w:rPr>
      <w:sz w:val="16"/>
      <w:szCs w:val="16"/>
    </w:rPr>
  </w:style>
  <w:style w:type="paragraph" w:styleId="Textocomentario">
    <w:name w:val="annotation text"/>
    <w:basedOn w:val="Normal"/>
    <w:link w:val="TextocomentarioCar"/>
    <w:uiPriority w:val="99"/>
    <w:semiHidden/>
    <w:unhideWhenUsed/>
    <w:rsid w:val="006A075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A0754"/>
    <w:rPr>
      <w:sz w:val="20"/>
      <w:szCs w:val="20"/>
    </w:rPr>
  </w:style>
  <w:style w:type="paragraph" w:styleId="Asuntodelcomentario">
    <w:name w:val="annotation subject"/>
    <w:basedOn w:val="Textocomentario"/>
    <w:next w:val="Textocomentario"/>
    <w:link w:val="AsuntodelcomentarioCar"/>
    <w:uiPriority w:val="99"/>
    <w:semiHidden/>
    <w:unhideWhenUsed/>
    <w:rsid w:val="006A0754"/>
    <w:rPr>
      <w:b/>
      <w:bCs/>
    </w:rPr>
  </w:style>
  <w:style w:type="character" w:customStyle="1" w:styleId="AsuntodelcomentarioCar">
    <w:name w:val="Asunto del comentario Car"/>
    <w:basedOn w:val="TextocomentarioCar"/>
    <w:link w:val="Asuntodelcomentario"/>
    <w:uiPriority w:val="99"/>
    <w:semiHidden/>
    <w:rsid w:val="006A0754"/>
    <w:rPr>
      <w:b/>
      <w:bCs/>
      <w:sz w:val="20"/>
      <w:szCs w:val="20"/>
    </w:rPr>
  </w:style>
  <w:style w:type="paragraph" w:styleId="Textodeglobo">
    <w:name w:val="Balloon Text"/>
    <w:basedOn w:val="Normal"/>
    <w:link w:val="TextodegloboCar"/>
    <w:uiPriority w:val="99"/>
    <w:semiHidden/>
    <w:unhideWhenUsed/>
    <w:rsid w:val="006A07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0754"/>
    <w:rPr>
      <w:rFonts w:ascii="Segoe UI" w:hAnsi="Segoe UI" w:cs="Segoe UI"/>
      <w:sz w:val="18"/>
      <w:szCs w:val="18"/>
    </w:rPr>
  </w:style>
  <w:style w:type="character" w:styleId="Hipervnculo">
    <w:name w:val="Hyperlink"/>
    <w:basedOn w:val="Fuentedeprrafopredeter"/>
    <w:uiPriority w:val="99"/>
    <w:unhideWhenUsed/>
    <w:rsid w:val="001526C9"/>
    <w:rPr>
      <w:color w:val="0096D2" w:themeColor="hyperlink"/>
      <w:u w:val="single"/>
    </w:rPr>
  </w:style>
  <w:style w:type="character" w:styleId="Mencinsinresolver">
    <w:name w:val="Unresolved Mention"/>
    <w:basedOn w:val="Fuentedeprrafopredeter"/>
    <w:uiPriority w:val="99"/>
    <w:semiHidden/>
    <w:unhideWhenUsed/>
    <w:rsid w:val="00152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extgenurbano@buenavistaequity.com"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6" Type="http://schemas.microsoft.com/office/2007/relationships/hdphoto" Target="media/hdphoto1.wdp"/><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hyperlink" Target="mailto:nextgenurbano@buenavistaequity.com"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2AB32D09144FB8A8F119F9D1A06762"/>
        <w:category>
          <w:name w:val="General"/>
          <w:gallery w:val="placeholder"/>
        </w:category>
        <w:types>
          <w:type w:val="bbPlcHdr"/>
        </w:types>
        <w:behaviors>
          <w:behavior w:val="content"/>
        </w:behaviors>
        <w:guid w:val="{F674A7B7-8BC4-4CC8-8CBC-ECD46909DD97}"/>
      </w:docPartPr>
      <w:docPartBody>
        <w:p w:rsidR="003E75B3" w:rsidRDefault="000A2DBA">
          <w:pPr>
            <w:pStyle w:val="E42AB32D09144FB8A8F119F9D1A06762"/>
          </w:pPr>
          <w:r>
            <w:t>Información</w:t>
          </w:r>
        </w:p>
      </w:docPartBody>
    </w:docPart>
    <w:docPart>
      <w:docPartPr>
        <w:name w:val="134732C38B054A1AB1A1AEF1EFFDED77"/>
        <w:category>
          <w:name w:val="General"/>
          <w:gallery w:val="placeholder"/>
        </w:category>
        <w:types>
          <w:type w:val="bbPlcHdr"/>
        </w:types>
        <w:behaviors>
          <w:behavior w:val="content"/>
        </w:behaviors>
        <w:guid w:val="{865E2B47-520A-43D2-92F6-04621C8D2B3A}"/>
      </w:docPartPr>
      <w:docPartBody>
        <w:p w:rsidR="000A2DBA" w:rsidRDefault="000A2DBA" w:rsidP="00742FF4">
          <w:r>
            <w:t xml:space="preserve">Este formulario constituye una solicitud para la evaluación preliminar de la elegibilidad de proyectos de desarrollo urbano y turismo sostenible desarrollados en el territorio español, en el marco del fondo </w:t>
          </w:r>
          <w:r w:rsidRPr="00742FF4">
            <w:rPr>
              <w:i/>
              <w:iCs/>
            </w:rPr>
            <w:t>Buenavista Nextgen Urbano</w:t>
          </w:r>
          <w:r>
            <w:t xml:space="preserve"> (“</w:t>
          </w:r>
          <w:r w:rsidRPr="00742FF4">
            <w:rPr>
              <w:b/>
              <w:bCs/>
            </w:rPr>
            <w:t>BV Nextgen</w:t>
          </w:r>
          <w:r>
            <w:t xml:space="preserve">”), gestionado por </w:t>
          </w:r>
          <w:r w:rsidRPr="00742FF4">
            <w:rPr>
              <w:i/>
              <w:iCs/>
            </w:rPr>
            <w:t>Buenavista Infrastructure SGEIC, S.A</w:t>
          </w:r>
          <w:r>
            <w:t xml:space="preserve">. Dicho fondo se enmarca en el </w:t>
          </w:r>
          <w:r w:rsidRPr="00742FF4">
            <w:rPr>
              <w:i/>
              <w:iCs/>
            </w:rPr>
            <w:t xml:space="preserve">Plan de Recuperación, Transformación y Resiliencia </w:t>
          </w:r>
          <w:r w:rsidRPr="00742FF4">
            <w:t>(PRTR)</w:t>
          </w:r>
          <w:r>
            <w:t xml:space="preserve">, financiado por el </w:t>
          </w:r>
          <w:r w:rsidRPr="00742FF4">
            <w:rPr>
              <w:i/>
              <w:iCs/>
            </w:rPr>
            <w:t>Mecanismo de Recuperación y Resiliencia</w:t>
          </w:r>
          <w:r>
            <w:t xml:space="preserve"> (MRR </w:t>
          </w:r>
          <w:r w:rsidRPr="00D4509D">
            <w:t>(UE) 2021/241</w:t>
          </w:r>
          <w:r>
            <w:t>), y está sujeto a los principios y obligaciones establecidos en dicho marco, incluyendo, entre otros, el principio de “no causar un perjuicio significativo” al medioambiente (DNSH) y los objetivos mínimos de contribución a la transición climática.</w:t>
          </w:r>
        </w:p>
        <w:p w:rsidR="003E75B3" w:rsidRDefault="000A2DBA" w:rsidP="000A2DBA">
          <w:pPr>
            <w:pStyle w:val="134732C38B054A1AB1A1AEF1EFFDED77"/>
          </w:pPr>
          <w:r>
            <w:t>Los proyectos cuya elegibilidad “</w:t>
          </w:r>
          <w:r w:rsidRPr="00742FF4">
            <w:rPr>
              <w:i/>
              <w:iCs/>
            </w:rPr>
            <w:t>ex ante</w:t>
          </w:r>
          <w:r>
            <w:t>” sea reconocida a partir de la información contenida en este formulario podrán ser requeridos por BV Nextgen para aportar información y documentación adicional de carácter técnico, financiero, jurídico y en materia de sostenibilidad. Esta información servirá de base, en su caso, para la apertura del proceso de análisis y estructuración de la financiación del proyecto, conforme a lo previsto en la Estrategia de Selección y Financiación de Proyectos de BV Nextgen.</w:t>
          </w:r>
        </w:p>
      </w:docPartBody>
    </w:docPart>
    <w:docPart>
      <w:docPartPr>
        <w:name w:val="1504074AE146440695C2031E44D28620"/>
        <w:category>
          <w:name w:val="General"/>
          <w:gallery w:val="placeholder"/>
        </w:category>
        <w:types>
          <w:type w:val="bbPlcHdr"/>
        </w:types>
        <w:behaviors>
          <w:behavior w:val="content"/>
        </w:behaviors>
        <w:guid w:val="{1BE82901-AC5B-4F6A-9545-AD0C9AE6B7CD}"/>
      </w:docPartPr>
      <w:docPartBody>
        <w:p w:rsidR="003E75B3" w:rsidRDefault="000A2DBA" w:rsidP="000A2DBA">
          <w:pPr>
            <w:pStyle w:val="1504074AE146440695C2031E44D28620"/>
          </w:pPr>
          <w:r w:rsidRPr="00C448DD">
            <w:rPr>
              <w:lang w:bidi="es-ES"/>
            </w:rPr>
            <w:t>Instrucciones</w:t>
          </w:r>
        </w:p>
      </w:docPartBody>
    </w:docPart>
    <w:docPart>
      <w:docPartPr>
        <w:name w:val="59129B43D52640BF845BB357AF3C6469"/>
        <w:category>
          <w:name w:val="General"/>
          <w:gallery w:val="placeholder"/>
        </w:category>
        <w:types>
          <w:type w:val="bbPlcHdr"/>
        </w:types>
        <w:behaviors>
          <w:behavior w:val="content"/>
        </w:behaviors>
        <w:guid w:val="{D5A642BC-D9D9-4FAF-8173-65B5CF773C6F}"/>
      </w:docPartPr>
      <w:docPartBody>
        <w:p w:rsidR="000A2DBA" w:rsidRDefault="000A2DBA" w:rsidP="00FD35A6">
          <w:r>
            <w:rPr>
              <w:lang w:bidi="es-ES"/>
            </w:rPr>
            <w:t>Cumplimente los datos básicos que se solicitan a continuación</w:t>
          </w:r>
          <w:r w:rsidRPr="00C448DD">
            <w:rPr>
              <w:lang w:bidi="es-ES"/>
            </w:rPr>
            <w:t>.</w:t>
          </w:r>
          <w:r>
            <w:rPr>
              <w:lang w:bidi="es-ES"/>
            </w:rPr>
            <w:t xml:space="preserve"> En caso de resultar necesario adjuntar información al formulario, indique en las casillas habilitadas para ello el nombre de archivos que se adjuntan y una breve descripción de la información que cada uno de ellos contiene. BV Nextgen se reserva la posibilidad de solicitar documentación/información adicional en caso de considerarlo necesario para completar el análisis de la elegibilidad del proyecto propuesto. Este formulario debidamente cumplimentado, junto con los archivos que en su caso se adjunten, deben ser remitidos a BV Nextgen por correo electrónico a la dirección </w:t>
          </w:r>
          <w:hyperlink r:id="rId4" w:history="1">
            <w:r w:rsidRPr="00853CD7">
              <w:rPr>
                <w:rStyle w:val="Hipervnculo"/>
              </w:rPr>
              <w:t>nextgenurbano@buenavistaequity.com</w:t>
            </w:r>
          </w:hyperlink>
        </w:p>
        <w:p w:rsidR="000A2DBA" w:rsidRDefault="000A2DBA" w:rsidP="00FD35A6">
          <w:pPr>
            <w:rPr>
              <w:lang w:bidi="es-ES"/>
            </w:rPr>
          </w:pPr>
          <w:r>
            <w:rPr>
              <w:lang w:bidi="es-ES"/>
            </w:rPr>
            <w:t>No será considerado ningún formulario de solicitud que no esté debidamente firmado o en el que no figure expresamente la fecha de solicitud.</w:t>
          </w:r>
        </w:p>
        <w:p w:rsidR="003E75B3" w:rsidRDefault="000A2DBA" w:rsidP="000A2DBA">
          <w:pPr>
            <w:pStyle w:val="59129B43D52640BF845BB357AF3C6469"/>
          </w:pPr>
          <w:r>
            <w:rPr>
              <w:lang w:bidi="es-ES"/>
            </w:rPr>
            <w:t>BV Nextgen está en disposición de facilitar un acuerdo de confidencialidad previo al envío de la documentación, en caso de ser requerido por el interesado.</w:t>
          </w:r>
        </w:p>
      </w:docPartBody>
    </w:docPart>
    <w:docPart>
      <w:docPartPr>
        <w:name w:val="C049C10AFD1C49F889B910091AB96D76"/>
        <w:category>
          <w:name w:val="General"/>
          <w:gallery w:val="placeholder"/>
        </w:category>
        <w:types>
          <w:type w:val="bbPlcHdr"/>
        </w:types>
        <w:behaviors>
          <w:behavior w:val="content"/>
        </w:behaviors>
        <w:guid w:val="{81BAF274-5245-4D43-B322-3DD54A5FC0C1}"/>
      </w:docPartPr>
      <w:docPartBody>
        <w:p w:rsidR="003E75B3" w:rsidRDefault="000A2DBA">
          <w:pPr>
            <w:pStyle w:val="C049C10AFD1C49F889B910091AB96D76"/>
          </w:pPr>
          <w:r>
            <w:t>Información básica del proyecto</w:t>
          </w:r>
        </w:p>
      </w:docPartBody>
    </w:docPart>
    <w:docPart>
      <w:docPartPr>
        <w:name w:val="81E0AE0452524F51A89EBE6DB577E1BC"/>
        <w:category>
          <w:name w:val="General"/>
          <w:gallery w:val="placeholder"/>
        </w:category>
        <w:types>
          <w:type w:val="bbPlcHdr"/>
        </w:types>
        <w:behaviors>
          <w:behavior w:val="content"/>
        </w:behaviors>
        <w:guid w:val="{6D21EFFD-A55B-4C94-B4A3-56D32C29B220}"/>
      </w:docPartPr>
      <w:docPartBody>
        <w:p w:rsidR="003E75B3" w:rsidRDefault="000A2DBA" w:rsidP="000A2DBA">
          <w:pPr>
            <w:pStyle w:val="81E0AE0452524F51A89EBE6DB577E1BC"/>
          </w:pPr>
          <w:r>
            <w:t xml:space="preserve">1. </w:t>
          </w:r>
          <w:r w:rsidRPr="00C448DD">
            <w:rPr>
              <w:lang w:bidi="es-ES"/>
            </w:rPr>
            <w:t>Nombre de</w:t>
          </w:r>
          <w:r>
            <w:rPr>
              <w:lang w:bidi="es-ES"/>
            </w:rPr>
            <w:t>l</w:t>
          </w:r>
          <w:r w:rsidRPr="00C448DD">
            <w:rPr>
              <w:lang w:bidi="es-ES"/>
            </w:rPr>
            <w:t xml:space="preserve"> </w:t>
          </w:r>
          <w:r>
            <w:rPr>
              <w:lang w:bidi="es-ES"/>
            </w:rPr>
            <w:t>proyecto</w:t>
          </w:r>
        </w:p>
      </w:docPartBody>
    </w:docPart>
    <w:docPart>
      <w:docPartPr>
        <w:name w:val="D949605A83D94A50A389BE701BD40ED1"/>
        <w:category>
          <w:name w:val="General"/>
          <w:gallery w:val="placeholder"/>
        </w:category>
        <w:types>
          <w:type w:val="bbPlcHdr"/>
        </w:types>
        <w:behaviors>
          <w:behavior w:val="content"/>
        </w:behaviors>
        <w:guid w:val="{7C26C8AE-D2C7-496E-9845-227F5E7557E5}"/>
      </w:docPartPr>
      <w:docPartBody>
        <w:p w:rsidR="003E75B3" w:rsidRDefault="000A2DBA" w:rsidP="000A2DBA">
          <w:pPr>
            <w:pStyle w:val="D949605A83D94A50A389BE701BD40ED1"/>
          </w:pPr>
          <w:r w:rsidRPr="000C0485">
            <w:rPr>
              <w:i/>
              <w:iCs/>
              <w:color w:val="0E2841" w:themeColor="text2"/>
              <w:sz w:val="16"/>
              <w:szCs w:val="16"/>
            </w:rPr>
            <w:t>(Si es diferente del anterior)</w:t>
          </w:r>
          <w:r w:rsidRPr="000C0485">
            <w:rPr>
              <w:rStyle w:val="Textodelmarcadordeposicin"/>
              <w:i/>
              <w:iCs/>
              <w:color w:val="0E2841" w:themeColor="text2"/>
              <w:sz w:val="16"/>
              <w:szCs w:val="16"/>
            </w:rPr>
            <w:t>.</w:t>
          </w:r>
        </w:p>
      </w:docPartBody>
    </w:docPart>
    <w:docPart>
      <w:docPartPr>
        <w:name w:val="5696D3F34F434529B1A2759E282F690C"/>
        <w:category>
          <w:name w:val="General"/>
          <w:gallery w:val="placeholder"/>
        </w:category>
        <w:types>
          <w:type w:val="bbPlcHdr"/>
        </w:types>
        <w:behaviors>
          <w:behavior w:val="content"/>
        </w:behaviors>
        <w:guid w:val="{C36B0882-113F-49BD-BF27-723D4611D759}"/>
      </w:docPartPr>
      <w:docPartBody>
        <w:p w:rsidR="003E75B3" w:rsidRDefault="000A2DBA" w:rsidP="000A2DBA">
          <w:pPr>
            <w:pStyle w:val="5696D3F34F434529B1A2759E282F690C"/>
          </w:pPr>
          <w:r>
            <w:t xml:space="preserve">2. </w:t>
          </w:r>
          <w:r>
            <w:rPr>
              <w:lang w:bidi="es-ES"/>
            </w:rPr>
            <w:t>Denominación del solicitante (beneficiario final), NIF y dirección</w:t>
          </w:r>
        </w:p>
      </w:docPartBody>
    </w:docPart>
    <w:docPart>
      <w:docPartPr>
        <w:name w:val="A9959F367AFB41D19B99732C295BDF3D"/>
        <w:category>
          <w:name w:val="General"/>
          <w:gallery w:val="placeholder"/>
        </w:category>
        <w:types>
          <w:type w:val="bbPlcHdr"/>
        </w:types>
        <w:behaviors>
          <w:behavior w:val="content"/>
        </w:behaviors>
        <w:guid w:val="{5613EC72-5DB4-46D6-B700-02A2A8C9F71F}"/>
      </w:docPartPr>
      <w:docPartBody>
        <w:p w:rsidR="003E75B3" w:rsidRDefault="000A2DBA" w:rsidP="000A2DBA">
          <w:pPr>
            <w:pStyle w:val="A9959F367AFB41D19B99732C295BDF3D"/>
          </w:pPr>
          <w:r w:rsidRPr="000C0485">
            <w:rPr>
              <w:i/>
              <w:iCs/>
              <w:color w:val="0E2841" w:themeColor="text2"/>
              <w:sz w:val="16"/>
              <w:szCs w:val="16"/>
            </w:rPr>
            <w:t>(Incluir la denominación del beneficiario final de los fondos de BV Nextgen, su NIF y dirección. En caso de que el beneficiario no estuviera constituido, el solicitante será el promotor o potencial socio del beneficiario)</w:t>
          </w:r>
          <w:r w:rsidRPr="000C0485">
            <w:rPr>
              <w:rStyle w:val="Textodelmarcadordeposicin"/>
              <w:i/>
              <w:iCs/>
              <w:color w:val="0E2841" w:themeColor="text2"/>
              <w:sz w:val="16"/>
              <w:szCs w:val="16"/>
            </w:rPr>
            <w:t>.</w:t>
          </w:r>
        </w:p>
      </w:docPartBody>
    </w:docPart>
    <w:docPart>
      <w:docPartPr>
        <w:name w:val="0A2C339B67A94EF99DB24D172EDD6AB2"/>
        <w:category>
          <w:name w:val="General"/>
          <w:gallery w:val="placeholder"/>
        </w:category>
        <w:types>
          <w:type w:val="bbPlcHdr"/>
        </w:types>
        <w:behaviors>
          <w:behavior w:val="content"/>
        </w:behaviors>
        <w:guid w:val="{B8E123C4-886E-4881-B2BE-BF7275E3A5FD}"/>
      </w:docPartPr>
      <w:docPartBody>
        <w:p w:rsidR="003E75B3" w:rsidRDefault="000A2DBA" w:rsidP="000A2DBA">
          <w:pPr>
            <w:pStyle w:val="0A2C339B67A94EF99DB24D172EDD6AB2"/>
          </w:pPr>
          <w:r w:rsidRPr="002B67CC">
            <w:rPr>
              <w:sz w:val="18"/>
              <w:szCs w:val="18"/>
            </w:rPr>
            <w:t>3. Persona y datos de contacto</w:t>
          </w:r>
        </w:p>
      </w:docPartBody>
    </w:docPart>
    <w:docPart>
      <w:docPartPr>
        <w:name w:val="D9718AE8F94546DCA893F3EB6845C9E5"/>
        <w:category>
          <w:name w:val="General"/>
          <w:gallery w:val="placeholder"/>
        </w:category>
        <w:types>
          <w:type w:val="bbPlcHdr"/>
        </w:types>
        <w:behaviors>
          <w:behavior w:val="content"/>
        </w:behaviors>
        <w:guid w:val="{904FAA1C-9939-4A91-829C-B219A89FC468}"/>
      </w:docPartPr>
      <w:docPartBody>
        <w:p w:rsidR="003E75B3" w:rsidRDefault="000A2DBA" w:rsidP="000A2DBA">
          <w:pPr>
            <w:pStyle w:val="D9718AE8F94546DCA893F3EB6845C9E5"/>
          </w:pPr>
          <w:r w:rsidRPr="000C0485">
            <w:rPr>
              <w:i/>
              <w:iCs/>
              <w:color w:val="0E2841" w:themeColor="text2"/>
              <w:sz w:val="16"/>
              <w:szCs w:val="16"/>
            </w:rPr>
            <w:t>(Si es diferente del anterior)</w:t>
          </w:r>
          <w:r w:rsidRPr="000C0485">
            <w:rPr>
              <w:rStyle w:val="Textodelmarcadordeposicin"/>
              <w:i/>
              <w:iCs/>
              <w:color w:val="0E2841" w:themeColor="text2"/>
              <w:sz w:val="16"/>
              <w:szCs w:val="16"/>
            </w:rPr>
            <w:t>.</w:t>
          </w:r>
        </w:p>
      </w:docPartBody>
    </w:docPart>
    <w:docPart>
      <w:docPartPr>
        <w:name w:val="43BDE4E279204187BDE2B1EAA65A3FA7"/>
        <w:category>
          <w:name w:val="General"/>
          <w:gallery w:val="placeholder"/>
        </w:category>
        <w:types>
          <w:type w:val="bbPlcHdr"/>
        </w:types>
        <w:behaviors>
          <w:behavior w:val="content"/>
        </w:behaviors>
        <w:guid w:val="{83EE2267-2026-4015-BDA9-D6B7071D4A52}"/>
      </w:docPartPr>
      <w:docPartBody>
        <w:p w:rsidR="003E75B3" w:rsidRDefault="000A2DBA" w:rsidP="000A2DBA">
          <w:pPr>
            <w:pStyle w:val="43BDE4E279204187BDE2B1EAA65A3FA7"/>
          </w:pPr>
          <w:r w:rsidRPr="00B7206A">
            <w:t xml:space="preserve">4. </w:t>
          </w:r>
          <w:r w:rsidRPr="00B7206A">
            <w:rPr>
              <w:rStyle w:val="Textodelmarcadordeposicin"/>
            </w:rPr>
            <w:t>Localización del proyecto</w:t>
          </w:r>
        </w:p>
      </w:docPartBody>
    </w:docPart>
    <w:docPart>
      <w:docPartPr>
        <w:name w:val="0E80E4F6B8FE4DF6A84492EB7FEE3708"/>
        <w:category>
          <w:name w:val="General"/>
          <w:gallery w:val="placeholder"/>
        </w:category>
        <w:types>
          <w:type w:val="bbPlcHdr"/>
        </w:types>
        <w:behaviors>
          <w:behavior w:val="content"/>
        </w:behaviors>
        <w:guid w:val="{40289BBD-5992-4307-96EE-2E23B3F7E9D2}"/>
      </w:docPartPr>
      <w:docPartBody>
        <w:p w:rsidR="003E75B3" w:rsidRDefault="000A2DBA" w:rsidP="000A2DBA">
          <w:pPr>
            <w:pStyle w:val="0E80E4F6B8FE4DF6A84492EB7FEE3708"/>
          </w:pPr>
          <w:r w:rsidRPr="002A57F1">
            <w:rPr>
              <w:rStyle w:val="Textodelmarcadordeposicin"/>
              <w:sz w:val="18"/>
              <w:szCs w:val="18"/>
            </w:rPr>
            <w:t xml:space="preserve">5. </w:t>
          </w:r>
          <w:r w:rsidRPr="00B7206A">
            <w:rPr>
              <w:rStyle w:val="Textodelmarcadordeposicin"/>
              <w:sz w:val="18"/>
              <w:szCs w:val="18"/>
            </w:rPr>
            <w:t xml:space="preserve">Descripción </w:t>
          </w:r>
          <w:r w:rsidRPr="002A57F1">
            <w:rPr>
              <w:rStyle w:val="Textodelmarcadordeposicin"/>
              <w:sz w:val="18"/>
              <w:szCs w:val="18"/>
            </w:rPr>
            <w:t>del proyecto</w:t>
          </w:r>
        </w:p>
      </w:docPartBody>
    </w:docPart>
    <w:docPart>
      <w:docPartPr>
        <w:name w:val="461B4619C18840DDA1A9E916B38EFF56"/>
        <w:category>
          <w:name w:val="General"/>
          <w:gallery w:val="placeholder"/>
        </w:category>
        <w:types>
          <w:type w:val="bbPlcHdr"/>
        </w:types>
        <w:behaviors>
          <w:behavior w:val="content"/>
        </w:behaviors>
        <w:guid w:val="{08D862B1-6AEF-4E8F-B3BB-6DB375F3CF2F}"/>
      </w:docPartPr>
      <w:docPartBody>
        <w:p w:rsidR="003E75B3" w:rsidRDefault="000A2DBA" w:rsidP="000A2DBA">
          <w:pPr>
            <w:pStyle w:val="461B4619C18840DDA1A9E916B38EFF56"/>
          </w:pPr>
          <w:r>
            <w:rPr>
              <w:rFonts w:asciiTheme="majorHAnsi" w:hAnsiTheme="majorHAnsi"/>
              <w:b/>
              <w:bCs/>
              <w:color w:val="0E2841" w:themeColor="text2"/>
              <w:sz w:val="32"/>
              <w:szCs w:val="32"/>
            </w:rPr>
            <w:t>Estado de ejecución</w:t>
          </w:r>
        </w:p>
      </w:docPartBody>
    </w:docPart>
    <w:docPart>
      <w:docPartPr>
        <w:name w:val="0227C4DBC9CB41C5885B0575DCB50E40"/>
        <w:category>
          <w:name w:val="General"/>
          <w:gallery w:val="placeholder"/>
        </w:category>
        <w:types>
          <w:type w:val="bbPlcHdr"/>
        </w:types>
        <w:behaviors>
          <w:behavior w:val="content"/>
        </w:behaviors>
        <w:guid w:val="{49A9C5B8-57D8-4642-95B7-833FCE82449F}"/>
      </w:docPartPr>
      <w:docPartBody>
        <w:p w:rsidR="003E75B3" w:rsidRDefault="000A2DBA" w:rsidP="000A2DBA">
          <w:pPr>
            <w:pStyle w:val="0227C4DBC9CB41C5885B0575DCB50E40"/>
          </w:pPr>
          <w:r>
            <w:t xml:space="preserve">6. </w:t>
          </w:r>
          <w:r>
            <w:rPr>
              <w:lang w:bidi="es-ES"/>
            </w:rPr>
            <w:t>Fecha prevista de inicio</w:t>
          </w:r>
        </w:p>
      </w:docPartBody>
    </w:docPart>
    <w:docPart>
      <w:docPartPr>
        <w:name w:val="0E86951CC8894772B452642B2790FB08"/>
        <w:category>
          <w:name w:val="General"/>
          <w:gallery w:val="placeholder"/>
        </w:category>
        <w:types>
          <w:type w:val="bbPlcHdr"/>
        </w:types>
        <w:behaviors>
          <w:behavior w:val="content"/>
        </w:behaviors>
        <w:guid w:val="{F071520D-6B9E-4436-85A7-B4765A27D62E}"/>
      </w:docPartPr>
      <w:docPartBody>
        <w:p w:rsidR="003E75B3" w:rsidRDefault="000A2DBA" w:rsidP="000A2DBA">
          <w:pPr>
            <w:pStyle w:val="0E86951CC8894772B452642B2790FB08"/>
          </w:pPr>
          <w:r>
            <w:t xml:space="preserve">7. </w:t>
          </w:r>
          <w:r>
            <w:rPr>
              <w:lang w:bidi="es-ES"/>
            </w:rPr>
            <w:t>Fecha prevista de finalización</w:t>
          </w:r>
        </w:p>
      </w:docPartBody>
    </w:docPart>
    <w:docPart>
      <w:docPartPr>
        <w:name w:val="2DBBA55D09CE4420A69074D1FDCA506A"/>
        <w:category>
          <w:name w:val="General"/>
          <w:gallery w:val="placeholder"/>
        </w:category>
        <w:types>
          <w:type w:val="bbPlcHdr"/>
        </w:types>
        <w:behaviors>
          <w:behavior w:val="content"/>
        </w:behaviors>
        <w:guid w:val="{8F3CE650-E7D1-401C-BCBE-24ECFF84715A}"/>
      </w:docPartPr>
      <w:docPartBody>
        <w:p w:rsidR="003E75B3" w:rsidRDefault="000A2DBA" w:rsidP="000A2DBA">
          <w:pPr>
            <w:pStyle w:val="2DBBA55D09CE4420A69074D1FDCA506A"/>
          </w:pPr>
          <w:r>
            <w:rPr>
              <w:sz w:val="18"/>
              <w:szCs w:val="18"/>
            </w:rPr>
            <w:t>8</w:t>
          </w:r>
          <w:r w:rsidRPr="002B67CC">
            <w:rPr>
              <w:sz w:val="18"/>
              <w:szCs w:val="18"/>
            </w:rPr>
            <w:t xml:space="preserve">. </w:t>
          </w:r>
          <w:r>
            <w:rPr>
              <w:sz w:val="18"/>
              <w:szCs w:val="18"/>
            </w:rPr>
            <w:t>Estado actual del proyecto</w:t>
          </w:r>
        </w:p>
      </w:docPartBody>
    </w:docPart>
    <w:docPart>
      <w:docPartPr>
        <w:name w:val="EC8EE57C8AB44AA3AF587571B006E3DD"/>
        <w:category>
          <w:name w:val="General"/>
          <w:gallery w:val="placeholder"/>
        </w:category>
        <w:types>
          <w:type w:val="bbPlcHdr"/>
        </w:types>
        <w:behaviors>
          <w:behavior w:val="content"/>
        </w:behaviors>
        <w:guid w:val="{4BE0A469-83D4-474A-98CF-254D47AF2F31}"/>
      </w:docPartPr>
      <w:docPartBody>
        <w:p w:rsidR="003E75B3" w:rsidRDefault="000A2DBA" w:rsidP="000A2DBA">
          <w:pPr>
            <w:pStyle w:val="EC8EE57C8AB44AA3AF587571B006E3DD"/>
          </w:pPr>
          <w:r w:rsidRPr="002B01D8">
            <w:rPr>
              <w:i/>
              <w:iCs/>
              <w:color w:val="0E2841" w:themeColor="text2"/>
              <w:sz w:val="16"/>
              <w:szCs w:val="16"/>
            </w:rPr>
            <w:t>(Indicar si el proyecto dispone de licencias, está no iniciado / iniciado pero pendiente de ejecución en algunas fases / paralizado por falta de fondos, etc.)</w:t>
          </w:r>
        </w:p>
      </w:docPartBody>
    </w:docPart>
    <w:docPart>
      <w:docPartPr>
        <w:name w:val="5D518D58CE854B00A3DE789BE6FF90B4"/>
        <w:category>
          <w:name w:val="General"/>
          <w:gallery w:val="placeholder"/>
        </w:category>
        <w:types>
          <w:type w:val="bbPlcHdr"/>
        </w:types>
        <w:behaviors>
          <w:behavior w:val="content"/>
        </w:behaviors>
        <w:guid w:val="{E0AEB071-08DF-47D5-BC06-DDB1A7AFE5AF}"/>
      </w:docPartPr>
      <w:docPartBody>
        <w:p w:rsidR="003E75B3" w:rsidRDefault="000A2DBA" w:rsidP="000A2DBA">
          <w:pPr>
            <w:pStyle w:val="5D518D58CE854B00A3DE789BE6FF90B4"/>
          </w:pPr>
          <w:r>
            <w:rPr>
              <w:rFonts w:asciiTheme="majorHAnsi" w:hAnsiTheme="majorHAnsi"/>
              <w:b/>
              <w:bCs/>
              <w:color w:val="0E2841" w:themeColor="text2"/>
              <w:sz w:val="32"/>
              <w:szCs w:val="32"/>
            </w:rPr>
            <w:t>Información financiera</w:t>
          </w:r>
        </w:p>
      </w:docPartBody>
    </w:docPart>
    <w:docPart>
      <w:docPartPr>
        <w:name w:val="D5B7503D21294A3D9BBACA8B2BB1C5E7"/>
        <w:category>
          <w:name w:val="General"/>
          <w:gallery w:val="placeholder"/>
        </w:category>
        <w:types>
          <w:type w:val="bbPlcHdr"/>
        </w:types>
        <w:behaviors>
          <w:behavior w:val="content"/>
        </w:behaviors>
        <w:guid w:val="{60253099-01AD-4DDA-A03C-C21772021260}"/>
      </w:docPartPr>
      <w:docPartBody>
        <w:p w:rsidR="003E75B3" w:rsidRDefault="000A2DBA">
          <w:pPr>
            <w:pStyle w:val="D5B7503D21294A3D9BBACA8B2BB1C5E7"/>
          </w:pPr>
          <w:r>
            <w:t>9. Inversión total del proyecto</w:t>
          </w:r>
        </w:p>
      </w:docPartBody>
    </w:docPart>
    <w:docPart>
      <w:docPartPr>
        <w:name w:val="6CEC7171C1044C01AAC8A3FC1DFD5075"/>
        <w:category>
          <w:name w:val="General"/>
          <w:gallery w:val="placeholder"/>
        </w:category>
        <w:types>
          <w:type w:val="bbPlcHdr"/>
        </w:types>
        <w:behaviors>
          <w:behavior w:val="content"/>
        </w:behaviors>
        <w:guid w:val="{C23FD935-A229-4061-9FAD-12C4FC688C70}"/>
      </w:docPartPr>
      <w:docPartBody>
        <w:p w:rsidR="003E75B3" w:rsidRDefault="000A2DBA" w:rsidP="000A2DBA">
          <w:pPr>
            <w:pStyle w:val="6CEC7171C1044C01AAC8A3FC1DFD5075"/>
          </w:pPr>
          <w:r w:rsidRPr="002B01D8">
            <w:rPr>
              <w:i/>
              <w:iCs/>
              <w:color w:val="0E2841" w:themeColor="text2"/>
              <w:sz w:val="16"/>
              <w:szCs w:val="16"/>
            </w:rPr>
            <w:t>(€)</w:t>
          </w:r>
        </w:p>
      </w:docPartBody>
    </w:docPart>
    <w:docPart>
      <w:docPartPr>
        <w:name w:val="C7D0B04BA10441BB8238372AA8DC1D4C"/>
        <w:category>
          <w:name w:val="General"/>
          <w:gallery w:val="placeholder"/>
        </w:category>
        <w:types>
          <w:type w:val="bbPlcHdr"/>
        </w:types>
        <w:behaviors>
          <w:behavior w:val="content"/>
        </w:behaviors>
        <w:guid w:val="{3EF85AE6-A0B2-443E-AB96-6FF32C8D3409}"/>
      </w:docPartPr>
      <w:docPartBody>
        <w:p w:rsidR="003E75B3" w:rsidRDefault="000A2DBA" w:rsidP="000A2DBA">
          <w:pPr>
            <w:pStyle w:val="C7D0B04BA10441BB8238372AA8DC1D4C"/>
          </w:pPr>
          <w:r w:rsidRPr="00D4509D">
            <w:rPr>
              <w:rStyle w:val="Textodelmarcadordeposicin"/>
              <w:sz w:val="18"/>
              <w:szCs w:val="18"/>
            </w:rPr>
            <w:t>10</w:t>
          </w:r>
          <w:r w:rsidRPr="002A57F1">
            <w:rPr>
              <w:rStyle w:val="Textodelmarcadordeposicin"/>
              <w:sz w:val="18"/>
              <w:szCs w:val="18"/>
            </w:rPr>
            <w:t xml:space="preserve">. </w:t>
          </w:r>
          <w:r>
            <w:rPr>
              <w:rStyle w:val="Textodelmarcadordeposicin"/>
              <w:sz w:val="18"/>
              <w:szCs w:val="18"/>
            </w:rPr>
            <w:t>Financiación solicitada con cargo al MRR</w:t>
          </w:r>
        </w:p>
      </w:docPartBody>
    </w:docPart>
    <w:docPart>
      <w:docPartPr>
        <w:name w:val="915B6F8C0E97405EB241BE24532F46D5"/>
        <w:category>
          <w:name w:val="General"/>
          <w:gallery w:val="placeholder"/>
        </w:category>
        <w:types>
          <w:type w:val="bbPlcHdr"/>
        </w:types>
        <w:behaviors>
          <w:behavior w:val="content"/>
        </w:behaviors>
        <w:guid w:val="{7F60A5BA-F872-45D9-A49C-B8B869BB08B6}"/>
      </w:docPartPr>
      <w:docPartBody>
        <w:p w:rsidR="003E75B3" w:rsidRDefault="000A2DBA" w:rsidP="000A2DBA">
          <w:pPr>
            <w:pStyle w:val="915B6F8C0E97405EB241BE24532F46D5"/>
          </w:pPr>
          <w:r w:rsidRPr="002B01D8">
            <w:rPr>
              <w:i/>
              <w:iCs/>
              <w:color w:val="0E2841" w:themeColor="text2"/>
              <w:sz w:val="16"/>
              <w:szCs w:val="16"/>
            </w:rPr>
            <w:t>(€)</w:t>
          </w:r>
        </w:p>
      </w:docPartBody>
    </w:docPart>
    <w:docPart>
      <w:docPartPr>
        <w:name w:val="C2B2355688444A91969756E293E4CD59"/>
        <w:category>
          <w:name w:val="General"/>
          <w:gallery w:val="placeholder"/>
        </w:category>
        <w:types>
          <w:type w:val="bbPlcHdr"/>
        </w:types>
        <w:behaviors>
          <w:behavior w:val="content"/>
        </w:behaviors>
        <w:guid w:val="{B6A079CB-4555-402D-AB9D-C5DE4F9B6579}"/>
      </w:docPartPr>
      <w:docPartBody>
        <w:p w:rsidR="003E75B3" w:rsidRDefault="000A2DBA">
          <w:pPr>
            <w:pStyle w:val="C2B2355688444A91969756E293E4CD59"/>
          </w:pPr>
          <w:r>
            <w:t>11. Tipología de financiación solicitada</w:t>
          </w:r>
        </w:p>
      </w:docPartBody>
    </w:docPart>
    <w:docPart>
      <w:docPartPr>
        <w:name w:val="8DC241C8CDB043D0BCDEAF2F8DDD7C37"/>
        <w:category>
          <w:name w:val="General"/>
          <w:gallery w:val="placeholder"/>
        </w:category>
        <w:types>
          <w:type w:val="bbPlcHdr"/>
        </w:types>
        <w:behaviors>
          <w:behavior w:val="content"/>
        </w:behaviors>
        <w:guid w:val="{04BBFAA1-7E3F-4060-A427-A7FCBA4F28F7}"/>
      </w:docPartPr>
      <w:docPartBody>
        <w:p w:rsidR="003E75B3" w:rsidRDefault="000A2DBA" w:rsidP="000A2DBA">
          <w:pPr>
            <w:pStyle w:val="8DC241C8CDB043D0BCDEAF2F8DDD7C37"/>
          </w:pPr>
          <w:r w:rsidRPr="002B01D8">
            <w:rPr>
              <w:i/>
              <w:iCs/>
              <w:color w:val="0E2841" w:themeColor="text2"/>
              <w:sz w:val="16"/>
              <w:szCs w:val="16"/>
            </w:rPr>
            <w:t>(Capital, préstamo participativo y/o deuda senior a largo plazo)</w:t>
          </w:r>
        </w:p>
      </w:docPartBody>
    </w:docPart>
    <w:docPart>
      <w:docPartPr>
        <w:name w:val="BDF26060E63445988C60F85F73DBF824"/>
        <w:category>
          <w:name w:val="General"/>
          <w:gallery w:val="placeholder"/>
        </w:category>
        <w:types>
          <w:type w:val="bbPlcHdr"/>
        </w:types>
        <w:behaviors>
          <w:behavior w:val="content"/>
        </w:behaviors>
        <w:guid w:val="{953C6A87-E07B-4A59-A49E-DD60BF3B4DB3}"/>
      </w:docPartPr>
      <w:docPartBody>
        <w:p w:rsidR="003E75B3" w:rsidRDefault="000A2DBA" w:rsidP="000A2DBA">
          <w:pPr>
            <w:pStyle w:val="BDF26060E63445988C60F85F73DBF824"/>
          </w:pPr>
          <w:r w:rsidRPr="00D4509D">
            <w:rPr>
              <w:sz w:val="18"/>
              <w:szCs w:val="18"/>
            </w:rPr>
            <w:t>1</w:t>
          </w:r>
          <w:r>
            <w:rPr>
              <w:sz w:val="18"/>
              <w:szCs w:val="18"/>
            </w:rPr>
            <w:t>2</w:t>
          </w:r>
          <w:r w:rsidRPr="00D4509D">
            <w:rPr>
              <w:sz w:val="18"/>
              <w:szCs w:val="18"/>
            </w:rPr>
            <w:t>. Co-financiación y origen de otros fondos</w:t>
          </w:r>
        </w:p>
      </w:docPartBody>
    </w:docPart>
    <w:docPart>
      <w:docPartPr>
        <w:name w:val="68D94424379A417392B9257C00F18EA3"/>
        <w:category>
          <w:name w:val="General"/>
          <w:gallery w:val="placeholder"/>
        </w:category>
        <w:types>
          <w:type w:val="bbPlcHdr"/>
        </w:types>
        <w:behaviors>
          <w:behavior w:val="content"/>
        </w:behaviors>
        <w:guid w:val="{4A7AF5A9-E780-40AD-B7CE-7B2690A957A2}"/>
      </w:docPartPr>
      <w:docPartBody>
        <w:p w:rsidR="003E75B3" w:rsidRDefault="000A2DBA" w:rsidP="000A2DBA">
          <w:pPr>
            <w:pStyle w:val="68D94424379A417392B9257C00F18EA3"/>
          </w:pPr>
          <w:r w:rsidRPr="002B01D8">
            <w:rPr>
              <w:i/>
              <w:iCs/>
              <w:color w:val="0E2841" w:themeColor="text2"/>
              <w:sz w:val="16"/>
              <w:szCs w:val="16"/>
            </w:rPr>
            <w:t>(Incluyendo subvenciones u otros fondos públicos solicitados)</w:t>
          </w:r>
        </w:p>
      </w:docPartBody>
    </w:docPart>
    <w:docPart>
      <w:docPartPr>
        <w:name w:val="FAAB581962904956B0358DC15BD9330D"/>
        <w:category>
          <w:name w:val="General"/>
          <w:gallery w:val="placeholder"/>
        </w:category>
        <w:types>
          <w:type w:val="bbPlcHdr"/>
        </w:types>
        <w:behaviors>
          <w:behavior w:val="content"/>
        </w:behaviors>
        <w:guid w:val="{31F4A5F2-A089-4281-8EA0-2BC5AD54849C}"/>
      </w:docPartPr>
      <w:docPartBody>
        <w:p w:rsidR="003E75B3" w:rsidRDefault="000A2DBA" w:rsidP="000A2DBA">
          <w:pPr>
            <w:pStyle w:val="FAAB581962904956B0358DC15BD9330D"/>
          </w:pPr>
          <w:r w:rsidRPr="00E33F2C">
            <w:rPr>
              <w:rFonts w:asciiTheme="majorHAnsi" w:hAnsiTheme="majorHAnsi"/>
              <w:b/>
              <w:bCs/>
              <w:color w:val="0E2841" w:themeColor="text2"/>
              <w:sz w:val="32"/>
              <w:szCs w:val="32"/>
            </w:rPr>
            <w:t>Requisitos conforme al Anexo VI del Reglamento MRR</w:t>
          </w:r>
        </w:p>
      </w:docPartBody>
    </w:docPart>
    <w:docPart>
      <w:docPartPr>
        <w:name w:val="F20F784DC9DC47D093F13DC58C9040BA"/>
        <w:category>
          <w:name w:val="General"/>
          <w:gallery w:val="placeholder"/>
        </w:category>
        <w:types>
          <w:type w:val="bbPlcHdr"/>
        </w:types>
        <w:behaviors>
          <w:behavior w:val="content"/>
        </w:behaviors>
        <w:guid w:val="{81CD15D2-9907-4DE7-9106-675D335D2A3A}"/>
      </w:docPartPr>
      <w:docPartBody>
        <w:p w:rsidR="003E75B3" w:rsidRDefault="000A2DBA" w:rsidP="000A2DBA">
          <w:pPr>
            <w:pStyle w:val="F20F784DC9DC47D093F13DC58C9040BA"/>
          </w:pPr>
          <w:r>
            <w:t xml:space="preserve">13. </w:t>
          </w:r>
          <w:r w:rsidRPr="00E33F2C">
            <w:rPr>
              <w:lang w:bidi="es-ES"/>
            </w:rPr>
            <w:t>Clasificación del proyecto según la actividad económica (NACE Rev.2</w:t>
          </w:r>
          <w:r>
            <w:rPr>
              <w:lang w:bidi="es-ES"/>
            </w:rPr>
            <w:t>)</w:t>
          </w:r>
        </w:p>
      </w:docPartBody>
    </w:docPart>
    <w:docPart>
      <w:docPartPr>
        <w:name w:val="5433841D4BE241AD91E6E58672CFFA21"/>
        <w:category>
          <w:name w:val="General"/>
          <w:gallery w:val="placeholder"/>
        </w:category>
        <w:types>
          <w:type w:val="bbPlcHdr"/>
        </w:types>
        <w:behaviors>
          <w:behavior w:val="content"/>
        </w:behaviors>
        <w:guid w:val="{7E41D439-A6CB-40B3-BBEA-7B5D931F9466}"/>
      </w:docPartPr>
      <w:docPartBody>
        <w:p w:rsidR="003E75B3" w:rsidRDefault="000A2DBA" w:rsidP="000A2DBA">
          <w:pPr>
            <w:pStyle w:val="5433841D4BE241AD91E6E58672CFFA21"/>
          </w:pPr>
          <w:r w:rsidRPr="002B01D8">
            <w:rPr>
              <w:i/>
              <w:iCs/>
              <w:color w:val="0E2841" w:themeColor="text2"/>
              <w:sz w:val="16"/>
              <w:szCs w:val="16"/>
            </w:rPr>
            <w:t>(Indicar el código NACE correspondiente a la actividad principal del proyecto)</w:t>
          </w:r>
        </w:p>
      </w:docPartBody>
    </w:docPart>
    <w:docPart>
      <w:docPartPr>
        <w:name w:val="321F2923B0364B6E848C96A665217F0D"/>
        <w:category>
          <w:name w:val="General"/>
          <w:gallery w:val="placeholder"/>
        </w:category>
        <w:types>
          <w:type w:val="bbPlcHdr"/>
        </w:types>
        <w:behaviors>
          <w:behavior w:val="content"/>
        </w:behaviors>
        <w:guid w:val="{F518514A-3173-4AFE-BDB9-DF4BD3F80EDD}"/>
      </w:docPartPr>
      <w:docPartBody>
        <w:p w:rsidR="003E75B3" w:rsidRDefault="000A2DBA" w:rsidP="000A2DBA">
          <w:pPr>
            <w:pStyle w:val="321F2923B0364B6E848C96A665217F0D"/>
          </w:pPr>
          <w:r>
            <w:t xml:space="preserve">14. </w:t>
          </w:r>
          <w:r w:rsidRPr="00E33F2C">
            <w:rPr>
              <w:lang w:bidi="es-ES"/>
            </w:rPr>
            <w:t>Objetivo del proyecto vinculado al Plan de Recuperación (PRTR)</w:t>
          </w:r>
        </w:p>
      </w:docPartBody>
    </w:docPart>
    <w:docPart>
      <w:docPartPr>
        <w:name w:val="D84404210577420AA1AD1F9ABBA486FF"/>
        <w:category>
          <w:name w:val="General"/>
          <w:gallery w:val="placeholder"/>
        </w:category>
        <w:types>
          <w:type w:val="bbPlcHdr"/>
        </w:types>
        <w:behaviors>
          <w:behavior w:val="content"/>
        </w:behaviors>
        <w:guid w:val="{63B47B1C-9F31-4196-B61D-CF1E30A73F3B}"/>
      </w:docPartPr>
      <w:docPartBody>
        <w:p w:rsidR="003E75B3" w:rsidRDefault="000A2DBA" w:rsidP="000A2DBA">
          <w:pPr>
            <w:pStyle w:val="D84404210577420AA1AD1F9ABBA486FF"/>
          </w:pPr>
          <w:r w:rsidRPr="002B01D8">
            <w:rPr>
              <w:i/>
              <w:iCs/>
              <w:color w:val="0E2841" w:themeColor="text2"/>
              <w:sz w:val="16"/>
              <w:szCs w:val="16"/>
            </w:rPr>
            <w:t>(Describir brevemente con cuál de los componentes del PRTR se alinea el proyecto)</w:t>
          </w:r>
        </w:p>
      </w:docPartBody>
    </w:docPart>
    <w:docPart>
      <w:docPartPr>
        <w:name w:val="7E431D349FFC4C5993D6796F96CC65B6"/>
        <w:category>
          <w:name w:val="General"/>
          <w:gallery w:val="placeholder"/>
        </w:category>
        <w:types>
          <w:type w:val="bbPlcHdr"/>
        </w:types>
        <w:behaviors>
          <w:behavior w:val="content"/>
        </w:behaviors>
        <w:guid w:val="{DC139924-5496-4ED5-89C7-9277617648DB}"/>
      </w:docPartPr>
      <w:docPartBody>
        <w:p w:rsidR="003E75B3" w:rsidRDefault="000A2DBA" w:rsidP="000A2DBA">
          <w:pPr>
            <w:pStyle w:val="7E431D349FFC4C5993D6796F96CC65B6"/>
          </w:pPr>
          <w:r>
            <w:rPr>
              <w:sz w:val="18"/>
              <w:szCs w:val="18"/>
            </w:rPr>
            <w:t>15</w:t>
          </w:r>
          <w:r w:rsidRPr="002B67CC">
            <w:rPr>
              <w:sz w:val="18"/>
              <w:szCs w:val="18"/>
            </w:rPr>
            <w:t xml:space="preserve">. </w:t>
          </w:r>
          <w:r w:rsidRPr="00E33F2C">
            <w:rPr>
              <w:sz w:val="18"/>
              <w:szCs w:val="18"/>
            </w:rPr>
            <w:t>Contribución climática</w:t>
          </w:r>
        </w:p>
      </w:docPartBody>
    </w:docPart>
    <w:docPart>
      <w:docPartPr>
        <w:name w:val="A73501400F304899AF14D4E7F010B277"/>
        <w:category>
          <w:name w:val="General"/>
          <w:gallery w:val="placeholder"/>
        </w:category>
        <w:types>
          <w:type w:val="bbPlcHdr"/>
        </w:types>
        <w:behaviors>
          <w:behavior w:val="content"/>
        </w:behaviors>
        <w:guid w:val="{6D55780B-504F-4AAD-A9DC-59E9EEB3F07C}"/>
      </w:docPartPr>
      <w:docPartBody>
        <w:p w:rsidR="003E75B3" w:rsidRDefault="000A2DBA" w:rsidP="000A2DBA">
          <w:pPr>
            <w:pStyle w:val="A73501400F304899AF14D4E7F010B277"/>
          </w:pPr>
          <w:r w:rsidRPr="002B01D8">
            <w:rPr>
              <w:i/>
              <w:iCs/>
              <w:color w:val="0E2841" w:themeColor="text2"/>
              <w:sz w:val="16"/>
              <w:szCs w:val="16"/>
            </w:rPr>
            <w:t>(Indicar si el proyecto contribuye a objetivos climáticos o digitales y en qué porcentaje)</w:t>
          </w:r>
        </w:p>
      </w:docPartBody>
    </w:docPart>
    <w:docPart>
      <w:docPartPr>
        <w:name w:val="DE503C2E717D418A8EA134A9A2D49DDA"/>
        <w:category>
          <w:name w:val="General"/>
          <w:gallery w:val="placeholder"/>
        </w:category>
        <w:types>
          <w:type w:val="bbPlcHdr"/>
        </w:types>
        <w:behaviors>
          <w:behavior w:val="content"/>
        </w:behaviors>
        <w:guid w:val="{B17B9AC6-6381-4F93-AC4B-7BDC682EAB93}"/>
      </w:docPartPr>
      <w:docPartBody>
        <w:p w:rsidR="003E75B3" w:rsidRDefault="000A2DBA" w:rsidP="000A2DBA">
          <w:pPr>
            <w:pStyle w:val="DE503C2E717D418A8EA134A9A2D49DDA"/>
          </w:pPr>
          <w:r w:rsidRPr="00832A13">
            <w:rPr>
              <w:rFonts w:asciiTheme="majorHAnsi" w:hAnsiTheme="majorHAnsi"/>
              <w:b/>
              <w:bCs/>
              <w:color w:val="0E2841" w:themeColor="text2"/>
              <w:sz w:val="32"/>
              <w:szCs w:val="32"/>
            </w:rPr>
            <w:t>Requisitos conforme al Principio DNSH</w:t>
          </w:r>
        </w:p>
      </w:docPartBody>
    </w:docPart>
    <w:docPart>
      <w:docPartPr>
        <w:name w:val="DFCEAC6B6FA0469789BD2E1D93547BC2"/>
        <w:category>
          <w:name w:val="General"/>
          <w:gallery w:val="placeholder"/>
        </w:category>
        <w:types>
          <w:type w:val="bbPlcHdr"/>
        </w:types>
        <w:behaviors>
          <w:behavior w:val="content"/>
        </w:behaviors>
        <w:guid w:val="{AE78AA14-E0B1-458B-84FE-10607F346F8C}"/>
      </w:docPartPr>
      <w:docPartBody>
        <w:p w:rsidR="003E75B3" w:rsidRDefault="000A2DBA" w:rsidP="000A2DBA">
          <w:pPr>
            <w:pStyle w:val="DFCEAC6B6FA0469789BD2E1D93547BC2"/>
          </w:pPr>
          <w:r>
            <w:t xml:space="preserve">16. </w:t>
          </w:r>
          <w:r w:rsidRPr="00832A13">
            <w:t xml:space="preserve">Cumplimiento del principio </w:t>
          </w:r>
          <w:r>
            <w:t>‘</w:t>
          </w:r>
          <w:r w:rsidRPr="00832A13">
            <w:rPr>
              <w:i/>
              <w:iCs/>
            </w:rPr>
            <w:t>Do No Significant Harm</w:t>
          </w:r>
          <w:r>
            <w:t>’ (</w:t>
          </w:r>
          <w:r w:rsidRPr="00832A13">
            <w:t>DNSH</w:t>
          </w:r>
          <w:r>
            <w:t>)</w:t>
          </w:r>
        </w:p>
      </w:docPartBody>
    </w:docPart>
    <w:docPart>
      <w:docPartPr>
        <w:name w:val="0EBCB81E3C3945379C8A76C8E05F2921"/>
        <w:category>
          <w:name w:val="General"/>
          <w:gallery w:val="placeholder"/>
        </w:category>
        <w:types>
          <w:type w:val="bbPlcHdr"/>
        </w:types>
        <w:behaviors>
          <w:behavior w:val="content"/>
        </w:behaviors>
        <w:guid w:val="{074AC374-D8F6-456A-947F-10F582C864F6}"/>
      </w:docPartPr>
      <w:docPartBody>
        <w:p w:rsidR="003E75B3" w:rsidRDefault="000A2DBA" w:rsidP="000A2DBA">
          <w:pPr>
            <w:pStyle w:val="0EBCB81E3C3945379C8A76C8E05F2921"/>
          </w:pPr>
          <w:r w:rsidRPr="002B01D8">
            <w:rPr>
              <w:i/>
              <w:iCs/>
              <w:color w:val="0E2841" w:themeColor="text2"/>
              <w:sz w:val="16"/>
              <w:szCs w:val="16"/>
            </w:rPr>
            <w:t>(¿Se ha realizado un análisis ex ante del principio DNSH? ¿Cumple el proyecto con el principio de no causar un perjuicio significativo a ninguno de los seis objetivos ambientales? (Sí / No))</w:t>
          </w:r>
        </w:p>
      </w:docPartBody>
    </w:docPart>
    <w:docPart>
      <w:docPartPr>
        <w:name w:val="76F4BC738F854DA8B2DB683304C4C36E"/>
        <w:category>
          <w:name w:val="General"/>
          <w:gallery w:val="placeholder"/>
        </w:category>
        <w:types>
          <w:type w:val="bbPlcHdr"/>
        </w:types>
        <w:behaviors>
          <w:behavior w:val="content"/>
        </w:behaviors>
        <w:guid w:val="{3551DE06-5327-4AE5-8FF4-1AA838F44725}"/>
      </w:docPartPr>
      <w:docPartBody>
        <w:p w:rsidR="003E75B3" w:rsidRDefault="000A2DBA" w:rsidP="000A2DBA">
          <w:pPr>
            <w:pStyle w:val="76F4BC738F854DA8B2DB683304C4C36E"/>
          </w:pPr>
          <w:r w:rsidRPr="00832A13">
            <w:rPr>
              <w:rStyle w:val="Textodelmarcadordeposicin"/>
              <w:sz w:val="18"/>
              <w:szCs w:val="18"/>
            </w:rPr>
            <w:t>17. Justificación del cumplimiento del DNSH:</w:t>
          </w:r>
        </w:p>
      </w:docPartBody>
    </w:docPart>
    <w:docPart>
      <w:docPartPr>
        <w:name w:val="FC7B226A43C84AC29D09CB01A8D8B353"/>
        <w:category>
          <w:name w:val="General"/>
          <w:gallery w:val="placeholder"/>
        </w:category>
        <w:types>
          <w:type w:val="bbPlcHdr"/>
        </w:types>
        <w:behaviors>
          <w:behavior w:val="content"/>
        </w:behaviors>
        <w:guid w:val="{67BA92D4-DF7B-44B1-919A-430F92559BA8}"/>
      </w:docPartPr>
      <w:docPartBody>
        <w:p w:rsidR="003E75B3" w:rsidRDefault="000A2DBA" w:rsidP="000A2DBA">
          <w:pPr>
            <w:pStyle w:val="FC7B226A43C84AC29D09CB01A8D8B353"/>
          </w:pPr>
          <w:r w:rsidRPr="002B01D8">
            <w:rPr>
              <w:i/>
              <w:iCs/>
              <w:color w:val="0E2841" w:themeColor="text2"/>
              <w:sz w:val="16"/>
              <w:szCs w:val="16"/>
            </w:rPr>
            <w:t>(Aportar una breve descripción de cómo el proyecto respeta cada uno de los seis objetivos medioambientales (puede complementarse con anexos específicos)</w:t>
          </w:r>
        </w:p>
      </w:docPartBody>
    </w:docPart>
    <w:docPart>
      <w:docPartPr>
        <w:name w:val="35590F0364974350893954246066B7CA"/>
        <w:category>
          <w:name w:val="General"/>
          <w:gallery w:val="placeholder"/>
        </w:category>
        <w:types>
          <w:type w:val="bbPlcHdr"/>
        </w:types>
        <w:behaviors>
          <w:behavior w:val="content"/>
        </w:behaviors>
        <w:guid w:val="{D49C4F23-6642-46F9-9486-974D7537FB11}"/>
      </w:docPartPr>
      <w:docPartBody>
        <w:p w:rsidR="003E75B3" w:rsidRDefault="000A2DBA" w:rsidP="000A2DBA">
          <w:pPr>
            <w:pStyle w:val="35590F0364974350893954246066B7CA"/>
          </w:pPr>
          <w:r>
            <w:t xml:space="preserve">18. </w:t>
          </w:r>
          <w:r w:rsidRPr="00832A13">
            <w:rPr>
              <w:lang w:bidi="es-ES"/>
            </w:rPr>
            <w:t>Evaluación ambiental y normativa aplicable</w:t>
          </w:r>
        </w:p>
      </w:docPartBody>
    </w:docPart>
    <w:docPart>
      <w:docPartPr>
        <w:name w:val="246C22FC67AA4FD4B9DB546D29B0C805"/>
        <w:category>
          <w:name w:val="General"/>
          <w:gallery w:val="placeholder"/>
        </w:category>
        <w:types>
          <w:type w:val="bbPlcHdr"/>
        </w:types>
        <w:behaviors>
          <w:behavior w:val="content"/>
        </w:behaviors>
        <w:guid w:val="{67EDF35C-CE0D-475F-BEF9-1BE8FEF7213C}"/>
      </w:docPartPr>
      <w:docPartBody>
        <w:p w:rsidR="003E75B3" w:rsidRDefault="000A2DBA" w:rsidP="000A2DBA">
          <w:pPr>
            <w:pStyle w:val="246C22FC67AA4FD4B9DB546D29B0C805"/>
          </w:pPr>
          <w:r w:rsidRPr="002B01D8">
            <w:rPr>
              <w:i/>
              <w:iCs/>
              <w:color w:val="0E2841" w:themeColor="text2"/>
              <w:sz w:val="16"/>
              <w:szCs w:val="16"/>
            </w:rPr>
            <w:t>(¿Está el proyecto sujeto a Evaluación de Impacto Ambiental (EIA)? (Sí / No). Incluir referencias normativas y, si aplica, anexar el informe o resolución)</w:t>
          </w:r>
        </w:p>
      </w:docPartBody>
    </w:docPart>
    <w:docPart>
      <w:docPartPr>
        <w:name w:val="FA3687C3963543D6AD0EE122CB36C69A"/>
        <w:category>
          <w:name w:val="General"/>
          <w:gallery w:val="placeholder"/>
        </w:category>
        <w:types>
          <w:type w:val="bbPlcHdr"/>
        </w:types>
        <w:behaviors>
          <w:behavior w:val="content"/>
        </w:behaviors>
        <w:guid w:val="{3F2AEB95-153D-417C-BD67-D94B208FFAF5}"/>
      </w:docPartPr>
      <w:docPartBody>
        <w:p w:rsidR="003E75B3" w:rsidRDefault="000A2DBA" w:rsidP="000A2DBA">
          <w:pPr>
            <w:pStyle w:val="FA3687C3963543D6AD0EE122CB36C69A"/>
          </w:pPr>
          <w:r w:rsidRPr="00832A13">
            <w:rPr>
              <w:rStyle w:val="Textodelmarcadordeposicin"/>
              <w:sz w:val="18"/>
              <w:szCs w:val="18"/>
            </w:rPr>
            <w:t>1</w:t>
          </w:r>
          <w:r>
            <w:rPr>
              <w:rStyle w:val="Textodelmarcadordeposicin"/>
              <w:sz w:val="18"/>
              <w:szCs w:val="18"/>
            </w:rPr>
            <w:t xml:space="preserve">9. </w:t>
          </w:r>
          <w:r w:rsidRPr="00832A13">
            <w:rPr>
              <w:rStyle w:val="Textodelmarcadordeposicin"/>
              <w:sz w:val="18"/>
              <w:szCs w:val="18"/>
            </w:rPr>
            <w:t>Emisiones de gases de efecto invernadero (GEI)</w:t>
          </w:r>
        </w:p>
      </w:docPartBody>
    </w:docPart>
    <w:docPart>
      <w:docPartPr>
        <w:name w:val="B82C96B21BF147EFA2CB9AFD1C9CC7C9"/>
        <w:category>
          <w:name w:val="General"/>
          <w:gallery w:val="placeholder"/>
        </w:category>
        <w:types>
          <w:type w:val="bbPlcHdr"/>
        </w:types>
        <w:behaviors>
          <w:behavior w:val="content"/>
        </w:behaviors>
        <w:guid w:val="{A56B0489-EB92-4EF3-A783-9E75B60E7285}"/>
      </w:docPartPr>
      <w:docPartBody>
        <w:p w:rsidR="003E75B3" w:rsidRDefault="000A2DBA" w:rsidP="000A2DBA">
          <w:pPr>
            <w:pStyle w:val="B82C96B21BF147EFA2CB9AFD1C9CC7C9"/>
          </w:pPr>
          <w:r w:rsidRPr="002B01D8">
            <w:rPr>
              <w:i/>
              <w:iCs/>
              <w:color w:val="0E2841" w:themeColor="text2"/>
              <w:sz w:val="16"/>
              <w:szCs w:val="16"/>
            </w:rPr>
            <w:t>(¿Se han estimado las emisiones de GEI generadas y/o evitadas por el proyecto? Adjuntar, si existe, documentación técnica)</w:t>
          </w:r>
        </w:p>
      </w:docPartBody>
    </w:docPart>
    <w:docPart>
      <w:docPartPr>
        <w:name w:val="A9167A7392594ECF8D676CC4A8FA2A9E"/>
        <w:category>
          <w:name w:val="General"/>
          <w:gallery w:val="placeholder"/>
        </w:category>
        <w:types>
          <w:type w:val="bbPlcHdr"/>
        </w:types>
        <w:behaviors>
          <w:behavior w:val="content"/>
        </w:behaviors>
        <w:guid w:val="{D55D78E7-B5AE-4537-B152-DB3583DB7714}"/>
      </w:docPartPr>
      <w:docPartBody>
        <w:p w:rsidR="003E75B3" w:rsidRDefault="000A2DBA" w:rsidP="000A2DBA">
          <w:pPr>
            <w:pStyle w:val="A9167A7392594ECF8D676CC4A8FA2A9E"/>
          </w:pPr>
          <w:r>
            <w:t xml:space="preserve">20. </w:t>
          </w:r>
          <w:r>
            <w:rPr>
              <w:lang w:bidi="es-ES"/>
            </w:rPr>
            <w:t>Documentos de soporte disponibles</w:t>
          </w:r>
        </w:p>
      </w:docPartBody>
    </w:docPart>
    <w:docPart>
      <w:docPartPr>
        <w:name w:val="2E0ABFD1C9F94F5BA73B1E363F316899"/>
        <w:category>
          <w:name w:val="General"/>
          <w:gallery w:val="placeholder"/>
        </w:category>
        <w:types>
          <w:type w:val="bbPlcHdr"/>
        </w:types>
        <w:behaviors>
          <w:behavior w:val="content"/>
        </w:behaviors>
        <w:guid w:val="{CF55349C-BFF2-4764-B7DA-1989A2E7D68C}"/>
      </w:docPartPr>
      <w:docPartBody>
        <w:p w:rsidR="003E75B3" w:rsidRDefault="000A2DBA" w:rsidP="000A2DBA">
          <w:pPr>
            <w:pStyle w:val="2E0ABFD1C9F94F5BA73B1E363F316899"/>
          </w:pPr>
          <w:r w:rsidRPr="002B01D8">
            <w:rPr>
              <w:color w:val="0E2841" w:themeColor="text2"/>
              <w:sz w:val="16"/>
              <w:szCs w:val="16"/>
            </w:rPr>
            <w:t>(</w:t>
          </w:r>
          <w:r w:rsidRPr="002B01D8">
            <w:rPr>
              <w:i/>
              <w:iCs/>
              <w:color w:val="0E2841" w:themeColor="text2"/>
              <w:sz w:val="16"/>
              <w:szCs w:val="16"/>
            </w:rPr>
            <w:t>Estudio de impacto ambiental, análisis del ciclo de vida, certificaciones u otros informes técnicos disponibles)</w:t>
          </w:r>
        </w:p>
      </w:docPartBody>
    </w:docPart>
    <w:docPart>
      <w:docPartPr>
        <w:name w:val="268247C6B022468298A3B0D1A173C865"/>
        <w:category>
          <w:name w:val="General"/>
          <w:gallery w:val="placeholder"/>
        </w:category>
        <w:types>
          <w:type w:val="bbPlcHdr"/>
        </w:types>
        <w:behaviors>
          <w:behavior w:val="content"/>
        </w:behaviors>
        <w:guid w:val="{DD1B09C8-D794-4D53-B109-CA2BFC544FFB}"/>
      </w:docPartPr>
      <w:docPartBody>
        <w:p w:rsidR="003E75B3" w:rsidRDefault="000A2DBA" w:rsidP="000A2DBA">
          <w:pPr>
            <w:pStyle w:val="268247C6B022468298A3B0D1A173C865"/>
          </w:pPr>
          <w:r w:rsidRPr="00683DE4">
            <w:rPr>
              <w:rStyle w:val="Textodelmarcadordeposicin"/>
              <w:sz w:val="18"/>
              <w:szCs w:val="18"/>
            </w:rPr>
            <w:t>21</w:t>
          </w:r>
          <w:r>
            <w:rPr>
              <w:rStyle w:val="Textodelmarcadordeposicin"/>
              <w:sz w:val="18"/>
              <w:szCs w:val="18"/>
            </w:rPr>
            <w:t xml:space="preserve">. </w:t>
          </w:r>
          <w:r w:rsidRPr="00683DE4">
            <w:rPr>
              <w:rStyle w:val="Textodelmarcadordeposicin"/>
              <w:sz w:val="18"/>
              <w:szCs w:val="18"/>
            </w:rPr>
            <w:t>Compromiso de facilitar indicadores de seguimiento ESG</w:t>
          </w:r>
        </w:p>
      </w:docPartBody>
    </w:docPart>
    <w:docPart>
      <w:docPartPr>
        <w:name w:val="57EE5A44425744ABBC1C6054B3CF4EB0"/>
        <w:category>
          <w:name w:val="General"/>
          <w:gallery w:val="placeholder"/>
        </w:category>
        <w:types>
          <w:type w:val="bbPlcHdr"/>
        </w:types>
        <w:behaviors>
          <w:behavior w:val="content"/>
        </w:behaviors>
        <w:guid w:val="{2340516A-565D-4D46-8AF8-F5E5C86D11C2}"/>
      </w:docPartPr>
      <w:docPartBody>
        <w:p w:rsidR="003E75B3" w:rsidRDefault="000A2DBA" w:rsidP="000A2DBA">
          <w:pPr>
            <w:pStyle w:val="57EE5A44425744ABBC1C6054B3CF4EB0"/>
          </w:pPr>
          <w:r w:rsidRPr="002B01D8">
            <w:rPr>
              <w:i/>
              <w:iCs/>
              <w:color w:val="0E2841" w:themeColor="text2"/>
              <w:sz w:val="16"/>
              <w:szCs w:val="16"/>
            </w:rPr>
            <w:t>(Confirmación de que el solicitante se compromete a proporcionar información e indicadores de sostenibilidad durante la ejecución del proyecto (Sí / No))</w:t>
          </w:r>
        </w:p>
      </w:docPartBody>
    </w:docPart>
    <w:docPart>
      <w:docPartPr>
        <w:name w:val="8AD67812DCF74B3A94CFB23A4F03FA9F"/>
        <w:category>
          <w:name w:val="General"/>
          <w:gallery w:val="placeholder"/>
        </w:category>
        <w:types>
          <w:type w:val="bbPlcHdr"/>
        </w:types>
        <w:behaviors>
          <w:behavior w:val="content"/>
        </w:behaviors>
        <w:guid w:val="{A1C45AA4-A9E2-4A6C-869D-BFC1E4EBC5F4}"/>
      </w:docPartPr>
      <w:docPartBody>
        <w:p w:rsidR="003E75B3" w:rsidRDefault="000A2DBA" w:rsidP="000A2DBA">
          <w:pPr>
            <w:pStyle w:val="8AD67812DCF74B3A94CFB23A4F03FA9F"/>
          </w:pPr>
          <w:r w:rsidRPr="004A15F4">
            <w:rPr>
              <w:rFonts w:asciiTheme="majorHAnsi" w:hAnsiTheme="majorHAnsi"/>
              <w:b/>
              <w:bCs/>
              <w:color w:val="0E2841" w:themeColor="text2"/>
              <w:sz w:val="32"/>
              <w:szCs w:val="32"/>
            </w:rPr>
            <w:t>Archivos adjuntos</w:t>
          </w:r>
        </w:p>
      </w:docPartBody>
    </w:docPart>
    <w:docPart>
      <w:docPartPr>
        <w:name w:val="30FE55E723D5430FABFD2AE8EB283457"/>
        <w:category>
          <w:name w:val="General"/>
          <w:gallery w:val="placeholder"/>
        </w:category>
        <w:types>
          <w:type w:val="bbPlcHdr"/>
        </w:types>
        <w:behaviors>
          <w:behavior w:val="content"/>
        </w:behaviors>
        <w:guid w:val="{3116FBF7-8585-4E50-B780-550FA4861B70}"/>
      </w:docPartPr>
      <w:docPartBody>
        <w:p w:rsidR="003E75B3" w:rsidRDefault="000A2DBA" w:rsidP="000A2DBA">
          <w:pPr>
            <w:pStyle w:val="30FE55E723D5430FABFD2AE8EB283457"/>
          </w:pPr>
          <w:r>
            <w:rPr>
              <w:rStyle w:val="nfasis"/>
              <w:lang w:bidi="es-ES"/>
            </w:rPr>
            <w:t>Denominación del archivo</w:t>
          </w:r>
        </w:p>
      </w:docPartBody>
    </w:docPart>
    <w:docPart>
      <w:docPartPr>
        <w:name w:val="6879B97069AB49559C5DA8228743C4C1"/>
        <w:category>
          <w:name w:val="General"/>
          <w:gallery w:val="placeholder"/>
        </w:category>
        <w:types>
          <w:type w:val="bbPlcHdr"/>
        </w:types>
        <w:behaviors>
          <w:behavior w:val="content"/>
        </w:behaviors>
        <w:guid w:val="{DAAD08CF-601B-4EB1-927A-71D2849910AF}"/>
      </w:docPartPr>
      <w:docPartBody>
        <w:p w:rsidR="003E75B3" w:rsidRDefault="000A2DBA" w:rsidP="000A2DBA">
          <w:pPr>
            <w:pStyle w:val="6879B97069AB49559C5DA8228743C4C1"/>
          </w:pPr>
          <w:r>
            <w:rPr>
              <w:rStyle w:val="nfasis"/>
              <w:lang w:bidi="es-ES"/>
            </w:rPr>
            <w:t>Descripción</w:t>
          </w:r>
        </w:p>
      </w:docPartBody>
    </w:docPart>
    <w:docPart>
      <w:docPartPr>
        <w:name w:val="43941680E0A1473FAEEE0370E2F9E7C4"/>
        <w:category>
          <w:name w:val="General"/>
          <w:gallery w:val="placeholder"/>
        </w:category>
        <w:types>
          <w:type w:val="bbPlcHdr"/>
        </w:types>
        <w:behaviors>
          <w:behavior w:val="content"/>
        </w:behaviors>
        <w:guid w:val="{BEE09A4E-255A-4874-9096-6A2ED7001840}"/>
      </w:docPartPr>
      <w:docPartBody>
        <w:p w:rsidR="003E75B3" w:rsidRDefault="000A2DBA" w:rsidP="000A2DBA">
          <w:pPr>
            <w:pStyle w:val="43941680E0A1473FAEEE0370E2F9E7C4"/>
          </w:pPr>
          <w:r>
            <w:rPr>
              <w:lang w:bidi="es-ES"/>
            </w:rPr>
            <w:t>Adjunto 1</w:t>
          </w:r>
        </w:p>
      </w:docPartBody>
    </w:docPart>
    <w:docPart>
      <w:docPartPr>
        <w:name w:val="4B524634311148AD807B7A8DED728E99"/>
        <w:category>
          <w:name w:val="General"/>
          <w:gallery w:val="placeholder"/>
        </w:category>
        <w:types>
          <w:type w:val="bbPlcHdr"/>
        </w:types>
        <w:behaviors>
          <w:behavior w:val="content"/>
        </w:behaviors>
        <w:guid w:val="{0CC69C67-E0CA-4566-A943-4FE920C36352}"/>
      </w:docPartPr>
      <w:docPartBody>
        <w:p w:rsidR="003E75B3" w:rsidRDefault="000A2DBA" w:rsidP="000A2DBA">
          <w:pPr>
            <w:pStyle w:val="4B524634311148AD807B7A8DED728E99"/>
          </w:pPr>
          <w:r>
            <w:rPr>
              <w:lang w:bidi="es-ES"/>
            </w:rPr>
            <w:t>Adjunto 2</w:t>
          </w:r>
        </w:p>
      </w:docPartBody>
    </w:docPart>
    <w:docPart>
      <w:docPartPr>
        <w:name w:val="8CBA027190C344B4A81598A6A2EB3893"/>
        <w:category>
          <w:name w:val="General"/>
          <w:gallery w:val="placeholder"/>
        </w:category>
        <w:types>
          <w:type w:val="bbPlcHdr"/>
        </w:types>
        <w:behaviors>
          <w:behavior w:val="content"/>
        </w:behaviors>
        <w:guid w:val="{F49D08E1-2690-4F4E-B719-ED405F93A5E4}"/>
      </w:docPartPr>
      <w:docPartBody>
        <w:p w:rsidR="003E75B3" w:rsidRDefault="000A2DBA" w:rsidP="000A2DBA">
          <w:pPr>
            <w:pStyle w:val="8CBA027190C344B4A81598A6A2EB3893"/>
          </w:pPr>
          <w:r>
            <w:rPr>
              <w:lang w:bidi="es-ES"/>
            </w:rPr>
            <w:t>Adjunto 3</w:t>
          </w:r>
        </w:p>
      </w:docPartBody>
    </w:docPart>
    <w:docPart>
      <w:docPartPr>
        <w:name w:val="EB56AF448BBE47C5ADAABF83BCCA0F75"/>
        <w:category>
          <w:name w:val="General"/>
          <w:gallery w:val="placeholder"/>
        </w:category>
        <w:types>
          <w:type w:val="bbPlcHdr"/>
        </w:types>
        <w:behaviors>
          <w:behavior w:val="content"/>
        </w:behaviors>
        <w:guid w:val="{D92C7B03-34E5-4FC8-86F8-36657E494C17}"/>
      </w:docPartPr>
      <w:docPartBody>
        <w:p w:rsidR="003E75B3" w:rsidRDefault="000A2DBA" w:rsidP="000A2DBA">
          <w:pPr>
            <w:pStyle w:val="EB56AF448BBE47C5ADAABF83BCCA0F75"/>
          </w:pPr>
          <w:r>
            <w:rPr>
              <w:lang w:bidi="es-ES"/>
            </w:rPr>
            <w:t>Adjunto 4</w:t>
          </w:r>
        </w:p>
      </w:docPartBody>
    </w:docPart>
    <w:docPart>
      <w:docPartPr>
        <w:name w:val="F4124697B5A8427FA72FB12E620D6050"/>
        <w:category>
          <w:name w:val="General"/>
          <w:gallery w:val="placeholder"/>
        </w:category>
        <w:types>
          <w:type w:val="bbPlcHdr"/>
        </w:types>
        <w:behaviors>
          <w:behavior w:val="content"/>
        </w:behaviors>
        <w:guid w:val="{8D036C30-3C1B-4057-9ACD-D6AC4EC8F043}"/>
      </w:docPartPr>
      <w:docPartBody>
        <w:p w:rsidR="003E75B3" w:rsidRDefault="000A2DBA" w:rsidP="000A2DBA">
          <w:pPr>
            <w:pStyle w:val="F4124697B5A8427FA72FB12E620D6050"/>
          </w:pPr>
          <w:r>
            <w:rPr>
              <w:lang w:bidi="es-ES"/>
            </w:rPr>
            <w:t>Adjunto 5</w:t>
          </w:r>
        </w:p>
      </w:docPartBody>
    </w:docPart>
    <w:docPart>
      <w:docPartPr>
        <w:name w:val="1E5B0A84996E406CBC727564D7650B3A"/>
        <w:category>
          <w:name w:val="General"/>
          <w:gallery w:val="placeholder"/>
        </w:category>
        <w:types>
          <w:type w:val="bbPlcHdr"/>
        </w:types>
        <w:behaviors>
          <w:behavior w:val="content"/>
        </w:behaviors>
        <w:guid w:val="{DE87D77D-D1F5-46E2-98EA-95AA64F84045}"/>
      </w:docPartPr>
      <w:docPartBody>
        <w:p w:rsidR="003E75B3" w:rsidRDefault="000A2DBA" w:rsidP="000A2DBA">
          <w:pPr>
            <w:pStyle w:val="1E5B0A84996E406CBC727564D7650B3A"/>
          </w:pPr>
          <w:r>
            <w:rPr>
              <w:lang w:bidi="es-ES"/>
            </w:rPr>
            <w:t>Adjunto 6</w:t>
          </w:r>
        </w:p>
      </w:docPartBody>
    </w:docPart>
    <w:docPart>
      <w:docPartPr>
        <w:name w:val="5EDFC89A44674E3D8D70C6748380D558"/>
        <w:category>
          <w:name w:val="General"/>
          <w:gallery w:val="placeholder"/>
        </w:category>
        <w:types>
          <w:type w:val="bbPlcHdr"/>
        </w:types>
        <w:behaviors>
          <w:behavior w:val="content"/>
        </w:behaviors>
        <w:guid w:val="{7808E68E-6A62-4A20-8FF3-2188A9159DEF}"/>
      </w:docPartPr>
      <w:docPartBody>
        <w:p w:rsidR="003E75B3" w:rsidRDefault="000A2DBA" w:rsidP="000A2DBA">
          <w:pPr>
            <w:pStyle w:val="5EDFC89A44674E3D8D70C6748380D558"/>
          </w:pPr>
          <w:r>
            <w:rPr>
              <w:lang w:bidi="es-ES"/>
            </w:rPr>
            <w:t>Adjunto 7</w:t>
          </w:r>
        </w:p>
      </w:docPartBody>
    </w:docPart>
    <w:docPart>
      <w:docPartPr>
        <w:name w:val="858FE44B294D4954ABEDB49BC19EB8AF"/>
        <w:category>
          <w:name w:val="General"/>
          <w:gallery w:val="placeholder"/>
        </w:category>
        <w:types>
          <w:type w:val="bbPlcHdr"/>
        </w:types>
        <w:behaviors>
          <w:behavior w:val="content"/>
        </w:behaviors>
        <w:guid w:val="{67A24B97-9A1F-4856-B053-3B5CA14E6C8D}"/>
      </w:docPartPr>
      <w:docPartBody>
        <w:p w:rsidR="003E75B3" w:rsidRDefault="000A2DBA" w:rsidP="000A2DBA">
          <w:pPr>
            <w:pStyle w:val="858FE44B294D4954ABEDB49BC19EB8AF"/>
          </w:pPr>
          <w:r>
            <w:rPr>
              <w:lang w:bidi="es-ES"/>
            </w:rPr>
            <w:t>Adjunto 8</w:t>
          </w:r>
        </w:p>
      </w:docPartBody>
    </w:docPart>
    <w:docPart>
      <w:docPartPr>
        <w:name w:val="445444590F9C4E1B8A69C2416BD42481"/>
        <w:category>
          <w:name w:val="General"/>
          <w:gallery w:val="placeholder"/>
        </w:category>
        <w:types>
          <w:type w:val="bbPlcHdr"/>
        </w:types>
        <w:behaviors>
          <w:behavior w:val="content"/>
        </w:behaviors>
        <w:guid w:val="{D91F9408-3DED-4EED-9A49-D36F8DA26695}"/>
      </w:docPartPr>
      <w:docPartBody>
        <w:p w:rsidR="003E75B3" w:rsidRDefault="000A2DBA" w:rsidP="000A2DBA">
          <w:pPr>
            <w:pStyle w:val="445444590F9C4E1B8A69C2416BD42481"/>
          </w:pPr>
          <w:r>
            <w:rPr>
              <w:lang w:bidi="es-ES"/>
            </w:rPr>
            <w:t>Adjunto 9</w:t>
          </w:r>
        </w:p>
      </w:docPartBody>
    </w:docPart>
    <w:docPart>
      <w:docPartPr>
        <w:name w:val="656B13C243EB4DEB8CDF146C69544D23"/>
        <w:category>
          <w:name w:val="General"/>
          <w:gallery w:val="placeholder"/>
        </w:category>
        <w:types>
          <w:type w:val="bbPlcHdr"/>
        </w:types>
        <w:behaviors>
          <w:behavior w:val="content"/>
        </w:behaviors>
        <w:guid w:val="{52B088C3-42A8-48C3-AF9C-7F69EF0CAE32}"/>
      </w:docPartPr>
      <w:docPartBody>
        <w:p w:rsidR="003E75B3" w:rsidRDefault="000A2DBA" w:rsidP="000A2DBA">
          <w:pPr>
            <w:pStyle w:val="656B13C243EB4DEB8CDF146C69544D23"/>
          </w:pPr>
          <w:r>
            <w:rPr>
              <w:lang w:bidi="es-ES"/>
            </w:rPr>
            <w:t>Adjunto 10</w:t>
          </w:r>
        </w:p>
      </w:docPartBody>
    </w:docPart>
    <w:docPart>
      <w:docPartPr>
        <w:name w:val="C5B013EEE67F42ADBD0AC67DF44586A9"/>
        <w:category>
          <w:name w:val="General"/>
          <w:gallery w:val="placeholder"/>
        </w:category>
        <w:types>
          <w:type w:val="bbPlcHdr"/>
        </w:types>
        <w:behaviors>
          <w:behavior w:val="content"/>
        </w:behaviors>
        <w:guid w:val="{660B3200-3C50-4DD5-A41C-A1B23161A8C5}"/>
      </w:docPartPr>
      <w:docPartBody>
        <w:p w:rsidR="003E75B3" w:rsidRDefault="000A2DBA" w:rsidP="000A2DBA">
          <w:pPr>
            <w:pStyle w:val="C5B013EEE67F42ADBD0AC67DF44586A9"/>
          </w:pPr>
          <w:r w:rsidRPr="00C448DD">
            <w:rPr>
              <w:lang w:bidi="es-ES"/>
            </w:rPr>
            <w:t>Firma</w:t>
          </w:r>
        </w:p>
      </w:docPartBody>
    </w:docPart>
    <w:docPart>
      <w:docPartPr>
        <w:name w:val="0ADEDE6C18B742FD872016FA6D7CB1D6"/>
        <w:category>
          <w:name w:val="General"/>
          <w:gallery w:val="placeholder"/>
        </w:category>
        <w:types>
          <w:type w:val="bbPlcHdr"/>
        </w:types>
        <w:behaviors>
          <w:behavior w:val="content"/>
        </w:behaviors>
        <w:guid w:val="{18AC67CE-358F-4D6E-8A5B-93164129DBAD}"/>
      </w:docPartPr>
      <w:docPartBody>
        <w:p w:rsidR="003E75B3" w:rsidRDefault="000A2DBA" w:rsidP="000A2DBA">
          <w:pPr>
            <w:pStyle w:val="0ADEDE6C18B742FD872016FA6D7CB1D6"/>
          </w:pPr>
          <w:r w:rsidRPr="00C448DD">
            <w:rPr>
              <w:lang w:bidi="es-ES"/>
            </w:rPr>
            <w:t>Nombre</w:t>
          </w:r>
        </w:p>
      </w:docPartBody>
    </w:docPart>
    <w:docPart>
      <w:docPartPr>
        <w:name w:val="20F969132C644457851C128D35E2A8ED"/>
        <w:category>
          <w:name w:val="General"/>
          <w:gallery w:val="placeholder"/>
        </w:category>
        <w:types>
          <w:type w:val="bbPlcHdr"/>
        </w:types>
        <w:behaviors>
          <w:behavior w:val="content"/>
        </w:behaviors>
        <w:guid w:val="{63C711B3-2BD2-4644-9642-8A54D20F1E62}"/>
      </w:docPartPr>
      <w:docPartBody>
        <w:p w:rsidR="003E75B3" w:rsidRDefault="000A2DBA" w:rsidP="000A2DBA">
          <w:pPr>
            <w:pStyle w:val="20F969132C644457851C128D35E2A8ED"/>
          </w:pPr>
          <w:r w:rsidRPr="00C448DD">
            <w:rPr>
              <w:lang w:bidi="es-ES"/>
            </w:rPr>
            <w:t>Firma de la persona que envía este formulario</w:t>
          </w:r>
        </w:p>
      </w:docPartBody>
    </w:docPart>
    <w:docPart>
      <w:docPartPr>
        <w:name w:val="8BB93817AD204D0A97EC7DD00244DE64"/>
        <w:category>
          <w:name w:val="General"/>
          <w:gallery w:val="placeholder"/>
        </w:category>
        <w:types>
          <w:type w:val="bbPlcHdr"/>
        </w:types>
        <w:behaviors>
          <w:behavior w:val="content"/>
        </w:behaviors>
        <w:guid w:val="{FAAC0904-2DD0-4E0C-A5CB-686053255278}"/>
      </w:docPartPr>
      <w:docPartBody>
        <w:p w:rsidR="003E75B3" w:rsidRDefault="000A2DBA" w:rsidP="000A2DBA">
          <w:pPr>
            <w:pStyle w:val="8BB93817AD204D0A97EC7DD00244DE64"/>
          </w:pPr>
          <w:r w:rsidRPr="00C448DD">
            <w:rPr>
              <w:lang w:bidi="es-ES"/>
            </w:rPr>
            <w:t>Nombre de la persona que envía este formulario</w:t>
          </w:r>
        </w:p>
      </w:docPartBody>
    </w:docPart>
    <w:docPart>
      <w:docPartPr>
        <w:name w:val="49DC39FC19144707AFF237F20D58AE6C"/>
        <w:category>
          <w:name w:val="General"/>
          <w:gallery w:val="placeholder"/>
        </w:category>
        <w:types>
          <w:type w:val="bbPlcHdr"/>
        </w:types>
        <w:behaviors>
          <w:behavior w:val="content"/>
        </w:behaviors>
        <w:guid w:val="{5EB7E206-B916-4739-B39C-F9FE887293DB}"/>
      </w:docPartPr>
      <w:docPartBody>
        <w:p w:rsidR="003E75B3" w:rsidRDefault="000A2DBA" w:rsidP="000A2DBA">
          <w:pPr>
            <w:pStyle w:val="49DC39FC19144707AFF237F20D58AE6C"/>
          </w:pPr>
          <w:r w:rsidRPr="00C448DD">
            <w:rPr>
              <w:lang w:bidi="es-ES"/>
            </w:rPr>
            <w:t xml:space="preserve">Fecha de la </w:t>
          </w:r>
          <w:r>
            <w:rPr>
              <w:lang w:bidi="es-ES"/>
            </w:rPr>
            <w:t>solicitud</w:t>
          </w:r>
        </w:p>
      </w:docPartBody>
    </w:docPart>
    <w:docPart>
      <w:docPartPr>
        <w:name w:val="81037202F4D441419D6E9DC6B31CB4F7"/>
        <w:category>
          <w:name w:val="General"/>
          <w:gallery w:val="placeholder"/>
        </w:category>
        <w:types>
          <w:type w:val="bbPlcHdr"/>
        </w:types>
        <w:behaviors>
          <w:behavior w:val="content"/>
        </w:behaviors>
        <w:guid w:val="{D1219673-1881-4215-AC05-AAD9FDC2FBFC}"/>
      </w:docPartPr>
      <w:docPartBody>
        <w:p w:rsidR="003E75B3" w:rsidRDefault="000A2DBA" w:rsidP="000A2DBA">
          <w:pPr>
            <w:pStyle w:val="81037202F4D441419D6E9DC6B31CB4F7"/>
          </w:pPr>
          <w:r>
            <w:rPr>
              <w:lang w:bidi="es-ES"/>
            </w:rPr>
            <w:t>DD</w:t>
          </w:r>
        </w:p>
      </w:docPartBody>
    </w:docPart>
    <w:docPart>
      <w:docPartPr>
        <w:name w:val="1CBAEDD282244091AF54ABA69FDC0044"/>
        <w:category>
          <w:name w:val="General"/>
          <w:gallery w:val="placeholder"/>
        </w:category>
        <w:types>
          <w:type w:val="bbPlcHdr"/>
        </w:types>
        <w:behaviors>
          <w:behavior w:val="content"/>
        </w:behaviors>
        <w:guid w:val="{59C02482-9ACD-4B4A-86D6-73306BD5B09C}"/>
      </w:docPartPr>
      <w:docPartBody>
        <w:p w:rsidR="003E75B3" w:rsidRDefault="000A2DBA" w:rsidP="000A2DBA">
          <w:pPr>
            <w:pStyle w:val="1CBAEDD282244091AF54ABA69FDC0044"/>
          </w:pPr>
          <w:r>
            <w:rPr>
              <w:lang w:bidi="es-ES"/>
            </w:rPr>
            <w:t>MM</w:t>
          </w:r>
        </w:p>
      </w:docPartBody>
    </w:docPart>
    <w:docPart>
      <w:docPartPr>
        <w:name w:val="425DFDAED4264C599F4C1CA9021CF699"/>
        <w:category>
          <w:name w:val="General"/>
          <w:gallery w:val="placeholder"/>
        </w:category>
        <w:types>
          <w:type w:val="bbPlcHdr"/>
        </w:types>
        <w:behaviors>
          <w:behavior w:val="content"/>
        </w:behaviors>
        <w:guid w:val="{FD318414-C92F-45D2-A62F-477BEC3B853A}"/>
      </w:docPartPr>
      <w:docPartBody>
        <w:p w:rsidR="003E75B3" w:rsidRDefault="000A2DBA" w:rsidP="000A2DBA">
          <w:pPr>
            <w:pStyle w:val="425DFDAED4264C599F4C1CA9021CF699"/>
          </w:pPr>
          <w:r w:rsidRPr="00C448DD">
            <w:rPr>
              <w:lang w:bidi="es-ES"/>
            </w:rPr>
            <w:t>AA</w:t>
          </w:r>
          <w:r>
            <w:rPr>
              <w:lang w:bidi="es-ES"/>
            </w:rPr>
            <w:t>AA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altName w:val="Calibri"/>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5B3"/>
    <w:rsid w:val="00014741"/>
    <w:rsid w:val="000A2DBA"/>
    <w:rsid w:val="001E0028"/>
    <w:rsid w:val="003E75B3"/>
    <w:rsid w:val="00B07082"/>
    <w:rsid w:val="00F678FA"/>
    <w:rsid w:val="00FE08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42AB32D09144FB8A8F119F9D1A06762">
    <w:name w:val="E42AB32D09144FB8A8F119F9D1A06762"/>
  </w:style>
  <w:style w:type="paragraph" w:customStyle="1" w:styleId="134732C38B054A1AB1A1AEF1EFFDED77">
    <w:name w:val="134732C38B054A1AB1A1AEF1EFFDED77"/>
    <w:rsid w:val="000A2DBA"/>
    <w:pPr>
      <w:spacing w:line="259" w:lineRule="auto"/>
    </w:pPr>
    <w:rPr>
      <w:rFonts w:eastAsiaTheme="minorHAnsi"/>
      <w:kern w:val="0"/>
      <w:sz w:val="22"/>
      <w:szCs w:val="22"/>
      <w:lang w:eastAsia="en-US"/>
      <w14:ligatures w14:val="none"/>
    </w:rPr>
  </w:style>
  <w:style w:type="paragraph" w:customStyle="1" w:styleId="1504074AE146440695C2031E44D28620">
    <w:name w:val="1504074AE146440695C2031E44D28620"/>
    <w:rsid w:val="000A2DBA"/>
    <w:pPr>
      <w:keepNext/>
      <w:keepLines/>
      <w:spacing w:before="240" w:after="0" w:line="259" w:lineRule="auto"/>
      <w:outlineLvl w:val="0"/>
    </w:pPr>
    <w:rPr>
      <w:rFonts w:asciiTheme="majorHAnsi" w:eastAsiaTheme="majorEastAsia" w:hAnsiTheme="majorHAnsi" w:cstheme="majorBidi"/>
      <w:b/>
      <w:color w:val="0E2841" w:themeColor="text2"/>
      <w:kern w:val="0"/>
      <w:sz w:val="32"/>
      <w:szCs w:val="32"/>
      <w:lang w:eastAsia="en-US"/>
      <w14:ligatures w14:val="none"/>
    </w:rPr>
  </w:style>
  <w:style w:type="character" w:styleId="Hipervnculo">
    <w:name w:val="Hyperlink"/>
    <w:basedOn w:val="Fuentedeprrafopredeter"/>
    <w:uiPriority w:val="99"/>
    <w:unhideWhenUsed/>
    <w:rsid w:val="000A2DBA"/>
    <w:rPr>
      <w:color w:val="467886" w:themeColor="hyperlink"/>
      <w:u w:val="single"/>
    </w:rPr>
  </w:style>
  <w:style w:type="paragraph" w:customStyle="1" w:styleId="59129B43D52640BF845BB357AF3C6469">
    <w:name w:val="59129B43D52640BF845BB357AF3C6469"/>
    <w:rsid w:val="000A2DBA"/>
    <w:pPr>
      <w:spacing w:line="259" w:lineRule="auto"/>
    </w:pPr>
    <w:rPr>
      <w:rFonts w:eastAsiaTheme="minorHAnsi"/>
      <w:kern w:val="0"/>
      <w:sz w:val="22"/>
      <w:szCs w:val="22"/>
      <w:lang w:eastAsia="en-US"/>
      <w14:ligatures w14:val="none"/>
    </w:rPr>
  </w:style>
  <w:style w:type="paragraph" w:customStyle="1" w:styleId="C049C10AFD1C49F889B910091AB96D76">
    <w:name w:val="C049C10AFD1C49F889B910091AB96D76"/>
  </w:style>
  <w:style w:type="paragraph" w:customStyle="1" w:styleId="81E0AE0452524F51A89EBE6DB577E1BC">
    <w:name w:val="81E0AE0452524F51A89EBE6DB577E1BC"/>
    <w:rsid w:val="000A2DBA"/>
    <w:pPr>
      <w:spacing w:after="0" w:line="259" w:lineRule="auto"/>
    </w:pPr>
    <w:rPr>
      <w:rFonts w:eastAsiaTheme="minorHAnsi"/>
      <w:kern w:val="0"/>
      <w:sz w:val="18"/>
      <w:szCs w:val="22"/>
      <w:lang w:eastAsia="en-US"/>
      <w14:ligatures w14:val="none"/>
    </w:rPr>
  </w:style>
  <w:style w:type="character" w:styleId="Textodelmarcadordeposicin">
    <w:name w:val="Placeholder Text"/>
    <w:basedOn w:val="Fuentedeprrafopredeter"/>
    <w:uiPriority w:val="99"/>
    <w:semiHidden/>
    <w:rsid w:val="000A2DBA"/>
    <w:rPr>
      <w:color w:val="808080"/>
    </w:rPr>
  </w:style>
  <w:style w:type="paragraph" w:customStyle="1" w:styleId="D949605A83D94A50A389BE701BD40ED1">
    <w:name w:val="D949605A83D94A50A389BE701BD40ED1"/>
    <w:rsid w:val="000A2DBA"/>
    <w:pPr>
      <w:spacing w:line="259" w:lineRule="auto"/>
    </w:pPr>
    <w:rPr>
      <w:rFonts w:eastAsiaTheme="minorHAnsi"/>
      <w:kern w:val="0"/>
      <w:sz w:val="22"/>
      <w:szCs w:val="22"/>
      <w:lang w:eastAsia="en-US"/>
      <w14:ligatures w14:val="none"/>
    </w:rPr>
  </w:style>
  <w:style w:type="paragraph" w:customStyle="1" w:styleId="5696D3F34F434529B1A2759E282F690C">
    <w:name w:val="5696D3F34F434529B1A2759E282F690C"/>
    <w:rsid w:val="000A2DBA"/>
    <w:pPr>
      <w:spacing w:after="0" w:line="259" w:lineRule="auto"/>
    </w:pPr>
    <w:rPr>
      <w:rFonts w:eastAsiaTheme="minorHAnsi"/>
      <w:kern w:val="0"/>
      <w:sz w:val="18"/>
      <w:szCs w:val="22"/>
      <w:lang w:eastAsia="en-US"/>
      <w14:ligatures w14:val="none"/>
    </w:rPr>
  </w:style>
  <w:style w:type="paragraph" w:customStyle="1" w:styleId="A9959F367AFB41D19B99732C295BDF3D">
    <w:name w:val="A9959F367AFB41D19B99732C295BDF3D"/>
    <w:rsid w:val="000A2DBA"/>
    <w:pPr>
      <w:spacing w:line="259" w:lineRule="auto"/>
    </w:pPr>
    <w:rPr>
      <w:rFonts w:eastAsiaTheme="minorHAnsi"/>
      <w:kern w:val="0"/>
      <w:sz w:val="22"/>
      <w:szCs w:val="22"/>
      <w:lang w:eastAsia="en-US"/>
      <w14:ligatures w14:val="none"/>
    </w:rPr>
  </w:style>
  <w:style w:type="paragraph" w:customStyle="1" w:styleId="0A2C339B67A94EF99DB24D172EDD6AB2">
    <w:name w:val="0A2C339B67A94EF99DB24D172EDD6AB2"/>
    <w:rsid w:val="000A2DBA"/>
    <w:pPr>
      <w:spacing w:line="259" w:lineRule="auto"/>
    </w:pPr>
    <w:rPr>
      <w:rFonts w:eastAsiaTheme="minorHAnsi"/>
      <w:kern w:val="0"/>
      <w:sz w:val="22"/>
      <w:szCs w:val="22"/>
      <w:lang w:eastAsia="en-US"/>
      <w14:ligatures w14:val="none"/>
    </w:rPr>
  </w:style>
  <w:style w:type="paragraph" w:customStyle="1" w:styleId="D9718AE8F94546DCA893F3EB6845C9E5">
    <w:name w:val="D9718AE8F94546DCA893F3EB6845C9E5"/>
    <w:rsid w:val="000A2DBA"/>
    <w:pPr>
      <w:spacing w:line="259" w:lineRule="auto"/>
    </w:pPr>
    <w:rPr>
      <w:rFonts w:eastAsiaTheme="minorHAnsi"/>
      <w:kern w:val="0"/>
      <w:sz w:val="22"/>
      <w:szCs w:val="22"/>
      <w:lang w:eastAsia="en-US"/>
      <w14:ligatures w14:val="none"/>
    </w:rPr>
  </w:style>
  <w:style w:type="paragraph" w:customStyle="1" w:styleId="43BDE4E279204187BDE2B1EAA65A3FA7">
    <w:name w:val="43BDE4E279204187BDE2B1EAA65A3FA7"/>
    <w:rsid w:val="000A2DBA"/>
    <w:pPr>
      <w:spacing w:after="0" w:line="259" w:lineRule="auto"/>
    </w:pPr>
    <w:rPr>
      <w:rFonts w:eastAsiaTheme="minorHAnsi"/>
      <w:kern w:val="0"/>
      <w:sz w:val="18"/>
      <w:szCs w:val="22"/>
      <w:lang w:eastAsia="en-US"/>
      <w14:ligatures w14:val="none"/>
    </w:rPr>
  </w:style>
  <w:style w:type="paragraph" w:customStyle="1" w:styleId="0E80E4F6B8FE4DF6A84492EB7FEE3708">
    <w:name w:val="0E80E4F6B8FE4DF6A84492EB7FEE3708"/>
    <w:rsid w:val="000A2DBA"/>
    <w:pPr>
      <w:spacing w:line="259" w:lineRule="auto"/>
    </w:pPr>
    <w:rPr>
      <w:rFonts w:eastAsiaTheme="minorHAnsi"/>
      <w:kern w:val="0"/>
      <w:sz w:val="22"/>
      <w:szCs w:val="22"/>
      <w:lang w:eastAsia="en-US"/>
      <w14:ligatures w14:val="none"/>
    </w:rPr>
  </w:style>
  <w:style w:type="paragraph" w:customStyle="1" w:styleId="461B4619C18840DDA1A9E916B38EFF56">
    <w:name w:val="461B4619C18840DDA1A9E916B38EFF56"/>
    <w:rsid w:val="000A2DBA"/>
    <w:pPr>
      <w:spacing w:line="259" w:lineRule="auto"/>
    </w:pPr>
    <w:rPr>
      <w:rFonts w:eastAsiaTheme="minorHAnsi"/>
      <w:kern w:val="0"/>
      <w:sz w:val="22"/>
      <w:szCs w:val="22"/>
      <w:lang w:eastAsia="en-US"/>
      <w14:ligatures w14:val="none"/>
    </w:rPr>
  </w:style>
  <w:style w:type="paragraph" w:customStyle="1" w:styleId="0227C4DBC9CB41C5885B0575DCB50E40">
    <w:name w:val="0227C4DBC9CB41C5885B0575DCB50E40"/>
    <w:rsid w:val="000A2DBA"/>
    <w:pPr>
      <w:spacing w:after="0" w:line="259" w:lineRule="auto"/>
    </w:pPr>
    <w:rPr>
      <w:rFonts w:eastAsiaTheme="minorHAnsi"/>
      <w:kern w:val="0"/>
      <w:sz w:val="18"/>
      <w:szCs w:val="22"/>
      <w:lang w:eastAsia="en-US"/>
      <w14:ligatures w14:val="none"/>
    </w:rPr>
  </w:style>
  <w:style w:type="paragraph" w:customStyle="1" w:styleId="0E86951CC8894772B452642B2790FB08">
    <w:name w:val="0E86951CC8894772B452642B2790FB08"/>
    <w:rsid w:val="000A2DBA"/>
    <w:pPr>
      <w:spacing w:after="0" w:line="259" w:lineRule="auto"/>
    </w:pPr>
    <w:rPr>
      <w:rFonts w:eastAsiaTheme="minorHAnsi"/>
      <w:kern w:val="0"/>
      <w:sz w:val="18"/>
      <w:szCs w:val="22"/>
      <w:lang w:eastAsia="en-US"/>
      <w14:ligatures w14:val="none"/>
    </w:rPr>
  </w:style>
  <w:style w:type="paragraph" w:customStyle="1" w:styleId="2DBBA55D09CE4420A69074D1FDCA506A">
    <w:name w:val="2DBBA55D09CE4420A69074D1FDCA506A"/>
    <w:rsid w:val="000A2DBA"/>
    <w:pPr>
      <w:spacing w:line="259" w:lineRule="auto"/>
    </w:pPr>
    <w:rPr>
      <w:rFonts w:eastAsiaTheme="minorHAnsi"/>
      <w:kern w:val="0"/>
      <w:sz w:val="22"/>
      <w:szCs w:val="22"/>
      <w:lang w:eastAsia="en-US"/>
      <w14:ligatures w14:val="none"/>
    </w:rPr>
  </w:style>
  <w:style w:type="paragraph" w:customStyle="1" w:styleId="EC8EE57C8AB44AA3AF587571B006E3DD">
    <w:name w:val="EC8EE57C8AB44AA3AF587571B006E3DD"/>
    <w:rsid w:val="000A2DBA"/>
    <w:pPr>
      <w:spacing w:line="259" w:lineRule="auto"/>
    </w:pPr>
    <w:rPr>
      <w:rFonts w:eastAsiaTheme="minorHAnsi"/>
      <w:kern w:val="0"/>
      <w:sz w:val="22"/>
      <w:szCs w:val="22"/>
      <w:lang w:eastAsia="en-US"/>
      <w14:ligatures w14:val="none"/>
    </w:rPr>
  </w:style>
  <w:style w:type="paragraph" w:customStyle="1" w:styleId="5D518D58CE854B00A3DE789BE6FF90B4">
    <w:name w:val="5D518D58CE854B00A3DE789BE6FF90B4"/>
    <w:rsid w:val="000A2DBA"/>
    <w:pPr>
      <w:spacing w:line="259" w:lineRule="auto"/>
    </w:pPr>
    <w:rPr>
      <w:rFonts w:eastAsiaTheme="minorHAnsi"/>
      <w:kern w:val="0"/>
      <w:sz w:val="22"/>
      <w:szCs w:val="22"/>
      <w:lang w:eastAsia="en-US"/>
      <w14:ligatures w14:val="none"/>
    </w:rPr>
  </w:style>
  <w:style w:type="paragraph" w:customStyle="1" w:styleId="6CEC7171C1044C01AAC8A3FC1DFD5075">
    <w:name w:val="6CEC7171C1044C01AAC8A3FC1DFD5075"/>
    <w:rsid w:val="000A2DBA"/>
    <w:pPr>
      <w:spacing w:after="0" w:line="259" w:lineRule="auto"/>
    </w:pPr>
    <w:rPr>
      <w:rFonts w:eastAsiaTheme="minorHAnsi"/>
      <w:kern w:val="0"/>
      <w:sz w:val="18"/>
      <w:szCs w:val="22"/>
      <w:lang w:eastAsia="en-US"/>
      <w14:ligatures w14:val="none"/>
    </w:rPr>
  </w:style>
  <w:style w:type="paragraph" w:customStyle="1" w:styleId="C7D0B04BA10441BB8238372AA8DC1D4C">
    <w:name w:val="C7D0B04BA10441BB8238372AA8DC1D4C"/>
    <w:rsid w:val="000A2DBA"/>
    <w:pPr>
      <w:spacing w:line="259" w:lineRule="auto"/>
    </w:pPr>
    <w:rPr>
      <w:rFonts w:eastAsiaTheme="minorHAnsi"/>
      <w:kern w:val="0"/>
      <w:sz w:val="22"/>
      <w:szCs w:val="22"/>
      <w:lang w:eastAsia="en-US"/>
      <w14:ligatures w14:val="none"/>
    </w:rPr>
  </w:style>
  <w:style w:type="paragraph" w:customStyle="1" w:styleId="D5B7503D21294A3D9BBACA8B2BB1C5E7">
    <w:name w:val="D5B7503D21294A3D9BBACA8B2BB1C5E7"/>
  </w:style>
  <w:style w:type="paragraph" w:customStyle="1" w:styleId="915B6F8C0E97405EB241BE24532F46D5">
    <w:name w:val="915B6F8C0E97405EB241BE24532F46D5"/>
    <w:rsid w:val="000A2DBA"/>
    <w:pPr>
      <w:spacing w:line="259" w:lineRule="auto"/>
    </w:pPr>
    <w:rPr>
      <w:rFonts w:eastAsiaTheme="minorHAnsi"/>
      <w:kern w:val="0"/>
      <w:sz w:val="22"/>
      <w:szCs w:val="22"/>
      <w:lang w:eastAsia="en-US"/>
      <w14:ligatures w14:val="none"/>
    </w:rPr>
  </w:style>
  <w:style w:type="paragraph" w:customStyle="1" w:styleId="8DC241C8CDB043D0BCDEAF2F8DDD7C37">
    <w:name w:val="8DC241C8CDB043D0BCDEAF2F8DDD7C37"/>
    <w:rsid w:val="000A2DBA"/>
    <w:pPr>
      <w:spacing w:after="0" w:line="259" w:lineRule="auto"/>
    </w:pPr>
    <w:rPr>
      <w:rFonts w:eastAsiaTheme="minorHAnsi"/>
      <w:kern w:val="0"/>
      <w:sz w:val="18"/>
      <w:szCs w:val="22"/>
      <w:lang w:eastAsia="en-US"/>
      <w14:ligatures w14:val="none"/>
    </w:rPr>
  </w:style>
  <w:style w:type="paragraph" w:customStyle="1" w:styleId="BDF26060E63445988C60F85F73DBF824">
    <w:name w:val="BDF26060E63445988C60F85F73DBF824"/>
    <w:rsid w:val="000A2DBA"/>
    <w:pPr>
      <w:spacing w:line="259" w:lineRule="auto"/>
    </w:pPr>
    <w:rPr>
      <w:rFonts w:eastAsiaTheme="minorHAnsi"/>
      <w:kern w:val="0"/>
      <w:sz w:val="22"/>
      <w:szCs w:val="22"/>
      <w:lang w:eastAsia="en-US"/>
      <w14:ligatures w14:val="none"/>
    </w:rPr>
  </w:style>
  <w:style w:type="paragraph" w:customStyle="1" w:styleId="C2B2355688444A91969756E293E4CD59">
    <w:name w:val="C2B2355688444A91969756E293E4CD59"/>
  </w:style>
  <w:style w:type="paragraph" w:customStyle="1" w:styleId="68D94424379A417392B9257C00F18EA3">
    <w:name w:val="68D94424379A417392B9257C00F18EA3"/>
    <w:rsid w:val="000A2DBA"/>
    <w:pPr>
      <w:spacing w:line="259" w:lineRule="auto"/>
    </w:pPr>
    <w:rPr>
      <w:rFonts w:eastAsiaTheme="minorHAnsi"/>
      <w:kern w:val="0"/>
      <w:sz w:val="22"/>
      <w:szCs w:val="22"/>
      <w:lang w:eastAsia="en-US"/>
      <w14:ligatures w14:val="none"/>
    </w:rPr>
  </w:style>
  <w:style w:type="paragraph" w:customStyle="1" w:styleId="FAAB581962904956B0358DC15BD9330D">
    <w:name w:val="FAAB581962904956B0358DC15BD9330D"/>
    <w:rsid w:val="000A2DBA"/>
    <w:pPr>
      <w:spacing w:line="259" w:lineRule="auto"/>
    </w:pPr>
    <w:rPr>
      <w:rFonts w:eastAsiaTheme="minorHAnsi"/>
      <w:kern w:val="0"/>
      <w:sz w:val="22"/>
      <w:szCs w:val="22"/>
      <w:lang w:eastAsia="en-US"/>
      <w14:ligatures w14:val="none"/>
    </w:rPr>
  </w:style>
  <w:style w:type="paragraph" w:customStyle="1" w:styleId="F20F784DC9DC47D093F13DC58C9040BA">
    <w:name w:val="F20F784DC9DC47D093F13DC58C9040BA"/>
    <w:rsid w:val="000A2DBA"/>
    <w:pPr>
      <w:spacing w:after="0" w:line="259" w:lineRule="auto"/>
    </w:pPr>
    <w:rPr>
      <w:rFonts w:eastAsiaTheme="minorHAnsi"/>
      <w:kern w:val="0"/>
      <w:sz w:val="18"/>
      <w:szCs w:val="22"/>
      <w:lang w:eastAsia="en-US"/>
      <w14:ligatures w14:val="none"/>
    </w:rPr>
  </w:style>
  <w:style w:type="paragraph" w:customStyle="1" w:styleId="5433841D4BE241AD91E6E58672CFFA21">
    <w:name w:val="5433841D4BE241AD91E6E58672CFFA21"/>
    <w:rsid w:val="000A2DBA"/>
    <w:pPr>
      <w:spacing w:line="259" w:lineRule="auto"/>
    </w:pPr>
    <w:rPr>
      <w:rFonts w:eastAsiaTheme="minorHAnsi"/>
      <w:kern w:val="0"/>
      <w:sz w:val="22"/>
      <w:szCs w:val="22"/>
      <w:lang w:eastAsia="en-US"/>
      <w14:ligatures w14:val="none"/>
    </w:rPr>
  </w:style>
  <w:style w:type="paragraph" w:customStyle="1" w:styleId="321F2923B0364B6E848C96A665217F0D">
    <w:name w:val="321F2923B0364B6E848C96A665217F0D"/>
    <w:rsid w:val="000A2DBA"/>
    <w:pPr>
      <w:spacing w:after="0" w:line="259" w:lineRule="auto"/>
    </w:pPr>
    <w:rPr>
      <w:rFonts w:eastAsiaTheme="minorHAnsi"/>
      <w:kern w:val="0"/>
      <w:sz w:val="18"/>
      <w:szCs w:val="22"/>
      <w:lang w:eastAsia="en-US"/>
      <w14:ligatures w14:val="none"/>
    </w:rPr>
  </w:style>
  <w:style w:type="paragraph" w:customStyle="1" w:styleId="D84404210577420AA1AD1F9ABBA486FF">
    <w:name w:val="D84404210577420AA1AD1F9ABBA486FF"/>
    <w:rsid w:val="000A2DBA"/>
    <w:pPr>
      <w:spacing w:line="259" w:lineRule="auto"/>
    </w:pPr>
    <w:rPr>
      <w:rFonts w:eastAsiaTheme="minorHAnsi"/>
      <w:kern w:val="0"/>
      <w:sz w:val="22"/>
      <w:szCs w:val="22"/>
      <w:lang w:eastAsia="en-US"/>
      <w14:ligatures w14:val="none"/>
    </w:rPr>
  </w:style>
  <w:style w:type="paragraph" w:customStyle="1" w:styleId="7E431D349FFC4C5993D6796F96CC65B6">
    <w:name w:val="7E431D349FFC4C5993D6796F96CC65B6"/>
    <w:rsid w:val="000A2DBA"/>
    <w:pPr>
      <w:spacing w:line="259" w:lineRule="auto"/>
    </w:pPr>
    <w:rPr>
      <w:rFonts w:eastAsiaTheme="minorHAnsi"/>
      <w:kern w:val="0"/>
      <w:sz w:val="22"/>
      <w:szCs w:val="22"/>
      <w:lang w:eastAsia="en-US"/>
      <w14:ligatures w14:val="none"/>
    </w:rPr>
  </w:style>
  <w:style w:type="paragraph" w:customStyle="1" w:styleId="A73501400F304899AF14D4E7F010B277">
    <w:name w:val="A73501400F304899AF14D4E7F010B277"/>
    <w:rsid w:val="000A2DBA"/>
    <w:pPr>
      <w:spacing w:line="259" w:lineRule="auto"/>
    </w:pPr>
    <w:rPr>
      <w:rFonts w:eastAsiaTheme="minorHAnsi"/>
      <w:kern w:val="0"/>
      <w:sz w:val="22"/>
      <w:szCs w:val="22"/>
      <w:lang w:eastAsia="en-US"/>
      <w14:ligatures w14:val="none"/>
    </w:rPr>
  </w:style>
  <w:style w:type="paragraph" w:customStyle="1" w:styleId="DE503C2E717D418A8EA134A9A2D49DDA">
    <w:name w:val="DE503C2E717D418A8EA134A9A2D49DDA"/>
    <w:rsid w:val="000A2DBA"/>
    <w:pPr>
      <w:spacing w:line="259" w:lineRule="auto"/>
    </w:pPr>
    <w:rPr>
      <w:rFonts w:eastAsiaTheme="minorHAnsi"/>
      <w:kern w:val="0"/>
      <w:sz w:val="22"/>
      <w:szCs w:val="22"/>
      <w:lang w:eastAsia="en-US"/>
      <w14:ligatures w14:val="none"/>
    </w:rPr>
  </w:style>
  <w:style w:type="paragraph" w:customStyle="1" w:styleId="DFCEAC6B6FA0469789BD2E1D93547BC2">
    <w:name w:val="DFCEAC6B6FA0469789BD2E1D93547BC2"/>
    <w:rsid w:val="000A2DBA"/>
    <w:pPr>
      <w:spacing w:after="0" w:line="259" w:lineRule="auto"/>
    </w:pPr>
    <w:rPr>
      <w:rFonts w:eastAsiaTheme="minorHAnsi"/>
      <w:kern w:val="0"/>
      <w:sz w:val="18"/>
      <w:szCs w:val="22"/>
      <w:lang w:eastAsia="en-US"/>
      <w14:ligatures w14:val="none"/>
    </w:rPr>
  </w:style>
  <w:style w:type="paragraph" w:customStyle="1" w:styleId="0EBCB81E3C3945379C8A76C8E05F2921">
    <w:name w:val="0EBCB81E3C3945379C8A76C8E05F2921"/>
    <w:rsid w:val="000A2DBA"/>
    <w:pPr>
      <w:spacing w:after="0" w:line="259" w:lineRule="auto"/>
    </w:pPr>
    <w:rPr>
      <w:rFonts w:eastAsiaTheme="minorHAnsi"/>
      <w:kern w:val="0"/>
      <w:sz w:val="18"/>
      <w:szCs w:val="22"/>
      <w:lang w:eastAsia="en-US"/>
      <w14:ligatures w14:val="none"/>
    </w:rPr>
  </w:style>
  <w:style w:type="paragraph" w:customStyle="1" w:styleId="76F4BC738F854DA8B2DB683304C4C36E">
    <w:name w:val="76F4BC738F854DA8B2DB683304C4C36E"/>
    <w:rsid w:val="000A2DBA"/>
    <w:pPr>
      <w:spacing w:line="259" w:lineRule="auto"/>
    </w:pPr>
    <w:rPr>
      <w:rFonts w:eastAsiaTheme="minorHAnsi"/>
      <w:kern w:val="0"/>
      <w:sz w:val="22"/>
      <w:szCs w:val="22"/>
      <w:lang w:eastAsia="en-US"/>
      <w14:ligatures w14:val="none"/>
    </w:rPr>
  </w:style>
  <w:style w:type="paragraph" w:customStyle="1" w:styleId="FC7B226A43C84AC29D09CB01A8D8B353">
    <w:name w:val="FC7B226A43C84AC29D09CB01A8D8B353"/>
    <w:rsid w:val="000A2DBA"/>
    <w:pPr>
      <w:spacing w:line="259" w:lineRule="auto"/>
    </w:pPr>
    <w:rPr>
      <w:rFonts w:eastAsiaTheme="minorHAnsi"/>
      <w:kern w:val="0"/>
      <w:sz w:val="22"/>
      <w:szCs w:val="22"/>
      <w:lang w:eastAsia="en-US"/>
      <w14:ligatures w14:val="none"/>
    </w:rPr>
  </w:style>
  <w:style w:type="paragraph" w:customStyle="1" w:styleId="35590F0364974350893954246066B7CA">
    <w:name w:val="35590F0364974350893954246066B7CA"/>
    <w:rsid w:val="000A2DBA"/>
    <w:pPr>
      <w:spacing w:after="0" w:line="259" w:lineRule="auto"/>
    </w:pPr>
    <w:rPr>
      <w:rFonts w:eastAsiaTheme="minorHAnsi"/>
      <w:kern w:val="0"/>
      <w:sz w:val="18"/>
      <w:szCs w:val="22"/>
      <w:lang w:eastAsia="en-US"/>
      <w14:ligatures w14:val="none"/>
    </w:rPr>
  </w:style>
  <w:style w:type="paragraph" w:customStyle="1" w:styleId="246C22FC67AA4FD4B9DB546D29B0C805">
    <w:name w:val="246C22FC67AA4FD4B9DB546D29B0C805"/>
    <w:rsid w:val="000A2DBA"/>
    <w:pPr>
      <w:spacing w:after="0" w:line="259" w:lineRule="auto"/>
    </w:pPr>
    <w:rPr>
      <w:rFonts w:eastAsiaTheme="minorHAnsi"/>
      <w:kern w:val="0"/>
      <w:sz w:val="18"/>
      <w:szCs w:val="22"/>
      <w:lang w:eastAsia="en-US"/>
      <w14:ligatures w14:val="none"/>
    </w:rPr>
  </w:style>
  <w:style w:type="paragraph" w:customStyle="1" w:styleId="FA3687C3963543D6AD0EE122CB36C69A">
    <w:name w:val="FA3687C3963543D6AD0EE122CB36C69A"/>
    <w:rsid w:val="000A2DBA"/>
    <w:pPr>
      <w:spacing w:line="259" w:lineRule="auto"/>
    </w:pPr>
    <w:rPr>
      <w:rFonts w:eastAsiaTheme="minorHAnsi"/>
      <w:kern w:val="0"/>
      <w:sz w:val="22"/>
      <w:szCs w:val="22"/>
      <w:lang w:eastAsia="en-US"/>
      <w14:ligatures w14:val="none"/>
    </w:rPr>
  </w:style>
  <w:style w:type="paragraph" w:customStyle="1" w:styleId="B82C96B21BF147EFA2CB9AFD1C9CC7C9">
    <w:name w:val="B82C96B21BF147EFA2CB9AFD1C9CC7C9"/>
    <w:rsid w:val="000A2DBA"/>
    <w:pPr>
      <w:spacing w:line="259" w:lineRule="auto"/>
    </w:pPr>
    <w:rPr>
      <w:rFonts w:eastAsiaTheme="minorHAnsi"/>
      <w:kern w:val="0"/>
      <w:sz w:val="22"/>
      <w:szCs w:val="22"/>
      <w:lang w:eastAsia="en-US"/>
      <w14:ligatures w14:val="none"/>
    </w:rPr>
  </w:style>
  <w:style w:type="paragraph" w:customStyle="1" w:styleId="A9167A7392594ECF8D676CC4A8FA2A9E">
    <w:name w:val="A9167A7392594ECF8D676CC4A8FA2A9E"/>
    <w:rsid w:val="000A2DBA"/>
    <w:pPr>
      <w:spacing w:after="0" w:line="259" w:lineRule="auto"/>
    </w:pPr>
    <w:rPr>
      <w:rFonts w:eastAsiaTheme="minorHAnsi"/>
      <w:kern w:val="0"/>
      <w:sz w:val="18"/>
      <w:szCs w:val="22"/>
      <w:lang w:eastAsia="en-US"/>
      <w14:ligatures w14:val="none"/>
    </w:rPr>
  </w:style>
  <w:style w:type="paragraph" w:customStyle="1" w:styleId="2E0ABFD1C9F94F5BA73B1E363F316899">
    <w:name w:val="2E0ABFD1C9F94F5BA73B1E363F316899"/>
    <w:rsid w:val="000A2DBA"/>
    <w:pPr>
      <w:spacing w:after="0" w:line="259" w:lineRule="auto"/>
    </w:pPr>
    <w:rPr>
      <w:rFonts w:eastAsiaTheme="minorHAnsi"/>
      <w:kern w:val="0"/>
      <w:sz w:val="18"/>
      <w:szCs w:val="22"/>
      <w:lang w:eastAsia="en-US"/>
      <w14:ligatures w14:val="none"/>
    </w:rPr>
  </w:style>
  <w:style w:type="paragraph" w:customStyle="1" w:styleId="268247C6B022468298A3B0D1A173C865">
    <w:name w:val="268247C6B022468298A3B0D1A173C865"/>
    <w:rsid w:val="000A2DBA"/>
    <w:pPr>
      <w:spacing w:line="259" w:lineRule="auto"/>
    </w:pPr>
    <w:rPr>
      <w:rFonts w:eastAsiaTheme="minorHAnsi"/>
      <w:kern w:val="0"/>
      <w:sz w:val="22"/>
      <w:szCs w:val="22"/>
      <w:lang w:eastAsia="en-US"/>
      <w14:ligatures w14:val="none"/>
    </w:rPr>
  </w:style>
  <w:style w:type="paragraph" w:customStyle="1" w:styleId="57EE5A44425744ABBC1C6054B3CF4EB0">
    <w:name w:val="57EE5A44425744ABBC1C6054B3CF4EB0"/>
    <w:rsid w:val="000A2DBA"/>
    <w:pPr>
      <w:spacing w:line="259" w:lineRule="auto"/>
    </w:pPr>
    <w:rPr>
      <w:rFonts w:eastAsiaTheme="minorHAnsi"/>
      <w:kern w:val="0"/>
      <w:sz w:val="22"/>
      <w:szCs w:val="22"/>
      <w:lang w:eastAsia="en-US"/>
      <w14:ligatures w14:val="none"/>
    </w:rPr>
  </w:style>
  <w:style w:type="paragraph" w:customStyle="1" w:styleId="8AD67812DCF74B3A94CFB23A4F03FA9F">
    <w:name w:val="8AD67812DCF74B3A94CFB23A4F03FA9F"/>
    <w:rsid w:val="000A2DBA"/>
    <w:pPr>
      <w:spacing w:line="259" w:lineRule="auto"/>
    </w:pPr>
    <w:rPr>
      <w:rFonts w:eastAsiaTheme="minorHAnsi"/>
      <w:kern w:val="0"/>
      <w:sz w:val="22"/>
      <w:szCs w:val="22"/>
      <w:lang w:eastAsia="en-US"/>
      <w14:ligatures w14:val="none"/>
    </w:rPr>
  </w:style>
  <w:style w:type="paragraph" w:customStyle="1" w:styleId="30FE55E723D5430FABFD2AE8EB283457">
    <w:name w:val="30FE55E723D5430FABFD2AE8EB283457"/>
    <w:rsid w:val="000A2DBA"/>
    <w:pPr>
      <w:spacing w:line="259" w:lineRule="auto"/>
    </w:pPr>
    <w:rPr>
      <w:rFonts w:eastAsiaTheme="minorHAnsi"/>
      <w:kern w:val="0"/>
      <w:sz w:val="22"/>
      <w:szCs w:val="22"/>
      <w:lang w:eastAsia="en-US"/>
      <w14:ligatures w14:val="none"/>
    </w:rPr>
  </w:style>
  <w:style w:type="paragraph" w:customStyle="1" w:styleId="6879B97069AB49559C5DA8228743C4C1">
    <w:name w:val="6879B97069AB49559C5DA8228743C4C1"/>
    <w:rsid w:val="000A2DBA"/>
    <w:pPr>
      <w:spacing w:line="259" w:lineRule="auto"/>
    </w:pPr>
    <w:rPr>
      <w:rFonts w:eastAsiaTheme="minorHAnsi"/>
      <w:kern w:val="0"/>
      <w:sz w:val="22"/>
      <w:szCs w:val="22"/>
      <w:lang w:eastAsia="en-US"/>
      <w14:ligatures w14:val="none"/>
    </w:rPr>
  </w:style>
  <w:style w:type="character" w:styleId="nfasis">
    <w:name w:val="Emphasis"/>
    <w:basedOn w:val="Fuentedeprrafopredeter"/>
    <w:uiPriority w:val="20"/>
    <w:qFormat/>
    <w:rsid w:val="000A2DBA"/>
    <w:rPr>
      <w:rFonts w:asciiTheme="minorHAnsi" w:hAnsiTheme="minorHAnsi"/>
      <w:b w:val="0"/>
      <w:i w:val="0"/>
      <w:iCs/>
      <w:caps w:val="0"/>
      <w:smallCaps w:val="0"/>
    </w:rPr>
  </w:style>
  <w:style w:type="paragraph" w:customStyle="1" w:styleId="43941680E0A1473FAEEE0370E2F9E7C4">
    <w:name w:val="43941680E0A1473FAEEE0370E2F9E7C4"/>
    <w:rsid w:val="000A2DBA"/>
    <w:pPr>
      <w:spacing w:line="259" w:lineRule="auto"/>
    </w:pPr>
    <w:rPr>
      <w:rFonts w:eastAsiaTheme="minorHAnsi"/>
      <w:kern w:val="0"/>
      <w:sz w:val="22"/>
      <w:szCs w:val="22"/>
      <w:lang w:eastAsia="en-US"/>
      <w14:ligatures w14:val="none"/>
    </w:rPr>
  </w:style>
  <w:style w:type="paragraph" w:customStyle="1" w:styleId="4B524634311148AD807B7A8DED728E99">
    <w:name w:val="4B524634311148AD807B7A8DED728E99"/>
    <w:rsid w:val="000A2DBA"/>
    <w:pPr>
      <w:spacing w:line="259" w:lineRule="auto"/>
    </w:pPr>
    <w:rPr>
      <w:rFonts w:eastAsiaTheme="minorHAnsi"/>
      <w:kern w:val="0"/>
      <w:sz w:val="22"/>
      <w:szCs w:val="22"/>
      <w:lang w:eastAsia="en-US"/>
      <w14:ligatures w14:val="none"/>
    </w:rPr>
  </w:style>
  <w:style w:type="paragraph" w:customStyle="1" w:styleId="8CBA027190C344B4A81598A6A2EB3893">
    <w:name w:val="8CBA027190C344B4A81598A6A2EB3893"/>
    <w:rsid w:val="000A2DBA"/>
    <w:pPr>
      <w:spacing w:line="259" w:lineRule="auto"/>
    </w:pPr>
    <w:rPr>
      <w:rFonts w:eastAsiaTheme="minorHAnsi"/>
      <w:kern w:val="0"/>
      <w:sz w:val="22"/>
      <w:szCs w:val="22"/>
      <w:lang w:eastAsia="en-US"/>
      <w14:ligatures w14:val="none"/>
    </w:rPr>
  </w:style>
  <w:style w:type="paragraph" w:customStyle="1" w:styleId="EB56AF448BBE47C5ADAABF83BCCA0F75">
    <w:name w:val="EB56AF448BBE47C5ADAABF83BCCA0F75"/>
    <w:rsid w:val="000A2DBA"/>
    <w:pPr>
      <w:spacing w:line="259" w:lineRule="auto"/>
    </w:pPr>
    <w:rPr>
      <w:rFonts w:eastAsiaTheme="minorHAnsi"/>
      <w:kern w:val="0"/>
      <w:sz w:val="22"/>
      <w:szCs w:val="22"/>
      <w:lang w:eastAsia="en-US"/>
      <w14:ligatures w14:val="none"/>
    </w:rPr>
  </w:style>
  <w:style w:type="paragraph" w:customStyle="1" w:styleId="F4124697B5A8427FA72FB12E620D6050">
    <w:name w:val="F4124697B5A8427FA72FB12E620D6050"/>
    <w:rsid w:val="000A2DBA"/>
    <w:pPr>
      <w:spacing w:line="259" w:lineRule="auto"/>
    </w:pPr>
    <w:rPr>
      <w:rFonts w:eastAsiaTheme="minorHAnsi"/>
      <w:kern w:val="0"/>
      <w:sz w:val="22"/>
      <w:szCs w:val="22"/>
      <w:lang w:eastAsia="en-US"/>
      <w14:ligatures w14:val="none"/>
    </w:rPr>
  </w:style>
  <w:style w:type="paragraph" w:customStyle="1" w:styleId="1E5B0A84996E406CBC727564D7650B3A">
    <w:name w:val="1E5B0A84996E406CBC727564D7650B3A"/>
    <w:rsid w:val="000A2DBA"/>
    <w:pPr>
      <w:spacing w:line="259" w:lineRule="auto"/>
    </w:pPr>
    <w:rPr>
      <w:rFonts w:eastAsiaTheme="minorHAnsi"/>
      <w:kern w:val="0"/>
      <w:sz w:val="22"/>
      <w:szCs w:val="22"/>
      <w:lang w:eastAsia="en-US"/>
      <w14:ligatures w14:val="none"/>
    </w:rPr>
  </w:style>
  <w:style w:type="paragraph" w:customStyle="1" w:styleId="5EDFC89A44674E3D8D70C6748380D558">
    <w:name w:val="5EDFC89A44674E3D8D70C6748380D558"/>
    <w:rsid w:val="000A2DBA"/>
    <w:pPr>
      <w:spacing w:line="259" w:lineRule="auto"/>
    </w:pPr>
    <w:rPr>
      <w:rFonts w:eastAsiaTheme="minorHAnsi"/>
      <w:kern w:val="0"/>
      <w:sz w:val="22"/>
      <w:szCs w:val="22"/>
      <w:lang w:eastAsia="en-US"/>
      <w14:ligatures w14:val="none"/>
    </w:rPr>
  </w:style>
  <w:style w:type="paragraph" w:customStyle="1" w:styleId="858FE44B294D4954ABEDB49BC19EB8AF">
    <w:name w:val="858FE44B294D4954ABEDB49BC19EB8AF"/>
    <w:rsid w:val="000A2DBA"/>
    <w:pPr>
      <w:spacing w:line="259" w:lineRule="auto"/>
    </w:pPr>
    <w:rPr>
      <w:rFonts w:eastAsiaTheme="minorHAnsi"/>
      <w:kern w:val="0"/>
      <w:sz w:val="22"/>
      <w:szCs w:val="22"/>
      <w:lang w:eastAsia="en-US"/>
      <w14:ligatures w14:val="none"/>
    </w:rPr>
  </w:style>
  <w:style w:type="paragraph" w:customStyle="1" w:styleId="445444590F9C4E1B8A69C2416BD42481">
    <w:name w:val="445444590F9C4E1B8A69C2416BD42481"/>
    <w:rsid w:val="000A2DBA"/>
    <w:pPr>
      <w:spacing w:line="259" w:lineRule="auto"/>
    </w:pPr>
    <w:rPr>
      <w:rFonts w:eastAsiaTheme="minorHAnsi"/>
      <w:kern w:val="0"/>
      <w:sz w:val="22"/>
      <w:szCs w:val="22"/>
      <w:lang w:eastAsia="en-US"/>
      <w14:ligatures w14:val="none"/>
    </w:rPr>
  </w:style>
  <w:style w:type="paragraph" w:customStyle="1" w:styleId="656B13C243EB4DEB8CDF146C69544D23">
    <w:name w:val="656B13C243EB4DEB8CDF146C69544D23"/>
    <w:rsid w:val="000A2DBA"/>
    <w:pPr>
      <w:spacing w:line="259" w:lineRule="auto"/>
    </w:pPr>
    <w:rPr>
      <w:rFonts w:eastAsiaTheme="minorHAnsi"/>
      <w:kern w:val="0"/>
      <w:sz w:val="22"/>
      <w:szCs w:val="22"/>
      <w:lang w:eastAsia="en-US"/>
      <w14:ligatures w14:val="none"/>
    </w:rPr>
  </w:style>
  <w:style w:type="paragraph" w:customStyle="1" w:styleId="C5B013EEE67F42ADBD0AC67DF44586A9">
    <w:name w:val="C5B013EEE67F42ADBD0AC67DF44586A9"/>
    <w:rsid w:val="000A2DBA"/>
    <w:pPr>
      <w:spacing w:after="0" w:line="240" w:lineRule="auto"/>
    </w:pPr>
    <w:rPr>
      <w:rFonts w:eastAsiaTheme="minorHAnsi"/>
      <w:kern w:val="0"/>
      <w:sz w:val="22"/>
      <w:szCs w:val="22"/>
      <w:lang w:eastAsia="en-US"/>
      <w14:ligatures w14:val="none"/>
    </w:rPr>
  </w:style>
  <w:style w:type="paragraph" w:customStyle="1" w:styleId="0ADEDE6C18B742FD872016FA6D7CB1D6">
    <w:name w:val="0ADEDE6C18B742FD872016FA6D7CB1D6"/>
    <w:rsid w:val="000A2DBA"/>
    <w:pPr>
      <w:spacing w:after="0" w:line="240" w:lineRule="auto"/>
    </w:pPr>
    <w:rPr>
      <w:rFonts w:eastAsiaTheme="minorHAnsi"/>
      <w:kern w:val="0"/>
      <w:sz w:val="22"/>
      <w:szCs w:val="22"/>
      <w:lang w:eastAsia="en-US"/>
      <w14:ligatures w14:val="none"/>
    </w:rPr>
  </w:style>
  <w:style w:type="paragraph" w:customStyle="1" w:styleId="20F969132C644457851C128D35E2A8ED">
    <w:name w:val="20F969132C644457851C128D35E2A8ED"/>
    <w:rsid w:val="000A2DBA"/>
    <w:pPr>
      <w:spacing w:after="0" w:line="216" w:lineRule="auto"/>
    </w:pPr>
    <w:rPr>
      <w:rFonts w:eastAsiaTheme="minorHAnsi"/>
      <w:i/>
      <w:kern w:val="0"/>
      <w:sz w:val="16"/>
      <w:szCs w:val="22"/>
      <w:lang w:eastAsia="en-US"/>
      <w14:ligatures w14:val="none"/>
    </w:rPr>
  </w:style>
  <w:style w:type="paragraph" w:customStyle="1" w:styleId="8BB93817AD204D0A97EC7DD00244DE64">
    <w:name w:val="8BB93817AD204D0A97EC7DD00244DE64"/>
    <w:rsid w:val="000A2DBA"/>
    <w:pPr>
      <w:spacing w:after="0" w:line="216" w:lineRule="auto"/>
    </w:pPr>
    <w:rPr>
      <w:rFonts w:eastAsiaTheme="minorHAnsi"/>
      <w:i/>
      <w:kern w:val="0"/>
      <w:sz w:val="16"/>
      <w:szCs w:val="22"/>
      <w:lang w:eastAsia="en-US"/>
      <w14:ligatures w14:val="none"/>
    </w:rPr>
  </w:style>
  <w:style w:type="paragraph" w:customStyle="1" w:styleId="49DC39FC19144707AFF237F20D58AE6C">
    <w:name w:val="49DC39FC19144707AFF237F20D58AE6C"/>
    <w:rsid w:val="000A2DBA"/>
    <w:pPr>
      <w:spacing w:after="0" w:line="240" w:lineRule="auto"/>
    </w:pPr>
    <w:rPr>
      <w:rFonts w:eastAsiaTheme="minorHAnsi"/>
      <w:kern w:val="0"/>
      <w:sz w:val="22"/>
      <w:szCs w:val="22"/>
      <w:lang w:eastAsia="en-US"/>
      <w14:ligatures w14:val="none"/>
    </w:rPr>
  </w:style>
  <w:style w:type="paragraph" w:customStyle="1" w:styleId="81037202F4D441419D6E9DC6B31CB4F7">
    <w:name w:val="81037202F4D441419D6E9DC6B31CB4F7"/>
    <w:rsid w:val="000A2DBA"/>
    <w:pPr>
      <w:spacing w:after="0" w:line="216" w:lineRule="auto"/>
    </w:pPr>
    <w:rPr>
      <w:rFonts w:eastAsiaTheme="minorHAnsi"/>
      <w:i/>
      <w:kern w:val="0"/>
      <w:sz w:val="16"/>
      <w:szCs w:val="22"/>
      <w:lang w:eastAsia="en-US"/>
      <w14:ligatures w14:val="none"/>
    </w:rPr>
  </w:style>
  <w:style w:type="paragraph" w:customStyle="1" w:styleId="1CBAEDD282244091AF54ABA69FDC0044">
    <w:name w:val="1CBAEDD282244091AF54ABA69FDC0044"/>
    <w:rsid w:val="000A2DBA"/>
    <w:pPr>
      <w:spacing w:after="0" w:line="216" w:lineRule="auto"/>
    </w:pPr>
    <w:rPr>
      <w:rFonts w:eastAsiaTheme="minorHAnsi"/>
      <w:i/>
      <w:kern w:val="0"/>
      <w:sz w:val="16"/>
      <w:szCs w:val="22"/>
      <w:lang w:eastAsia="en-US"/>
      <w14:ligatures w14:val="none"/>
    </w:rPr>
  </w:style>
  <w:style w:type="paragraph" w:customStyle="1" w:styleId="425DFDAED4264C599F4C1CA9021CF699">
    <w:name w:val="425DFDAED4264C599F4C1CA9021CF699"/>
    <w:rsid w:val="000A2DBA"/>
    <w:pPr>
      <w:spacing w:after="0" w:line="216" w:lineRule="auto"/>
    </w:pPr>
    <w:rPr>
      <w:rFonts w:eastAsiaTheme="minorHAnsi"/>
      <w:i/>
      <w:kern w:val="0"/>
      <w:sz w:val="16"/>
      <w:szCs w:val="22"/>
      <w:lang w:eastAsia="en-US"/>
      <w14:ligatures w14:val="none"/>
    </w:rPr>
  </w:style>
  <w:style w:type="paragraph" w:styleId="Encabezado">
    <w:name w:val="header"/>
    <w:basedOn w:val="Normal"/>
    <w:link w:val="EncabezadoCar"/>
    <w:uiPriority w:val="99"/>
    <w:semiHidden/>
    <w:rsid w:val="000A2DBA"/>
    <w:pPr>
      <w:tabs>
        <w:tab w:val="center" w:pos="4680"/>
        <w:tab w:val="right" w:pos="9360"/>
      </w:tabs>
      <w:spacing w:after="0" w:line="240" w:lineRule="auto"/>
    </w:pPr>
    <w:rPr>
      <w:rFonts w:eastAsiaTheme="minorHAnsi"/>
      <w:kern w:val="0"/>
      <w:sz w:val="22"/>
      <w:szCs w:val="22"/>
      <w:lang w:eastAsia="en-US"/>
      <w14:ligatures w14:val="none"/>
    </w:rPr>
  </w:style>
  <w:style w:type="character" w:customStyle="1" w:styleId="EncabezadoCar">
    <w:name w:val="Encabezado Car"/>
    <w:basedOn w:val="Fuentedeprrafopredeter"/>
    <w:link w:val="Encabezado"/>
    <w:uiPriority w:val="99"/>
    <w:semiHidden/>
    <w:rsid w:val="000A2DBA"/>
    <w:rPr>
      <w:rFonts w:eastAsiaTheme="minorHAnsi"/>
      <w:kern w:val="0"/>
      <w:sz w:val="22"/>
      <w:szCs w:val="22"/>
      <w:lang w:eastAsia="en-US"/>
      <w14:ligatures w14:val="none"/>
    </w:rPr>
  </w:style>
  <w:style w:type="paragraph" w:styleId="NormalWeb">
    <w:name w:val="Normal (Web)"/>
    <w:basedOn w:val="Normal"/>
    <w:uiPriority w:val="99"/>
    <w:semiHidden/>
    <w:rsid w:val="000A2DBA"/>
    <w:pPr>
      <w:spacing w:before="100" w:beforeAutospacing="1" w:after="100" w:afterAutospacing="1" w:line="240" w:lineRule="auto"/>
    </w:pPr>
    <w:rPr>
      <w:rFonts w:ascii="Times New Roman" w:hAnsi="Times New Roman" w:cs="Times New Roman"/>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Business Theme to use">
  <a:themeElements>
    <a:clrScheme name="BUS_Activity Based Cost Tracker">
      <a:dk1>
        <a:sysClr val="windowText" lastClr="000000"/>
      </a:dk1>
      <a:lt1>
        <a:sysClr val="window" lastClr="FFFFFF"/>
      </a:lt1>
      <a:dk2>
        <a:srgbClr val="1F497D"/>
      </a:dk2>
      <a:lt2>
        <a:srgbClr val="EEECE1"/>
      </a:lt2>
      <a:accent1>
        <a:srgbClr val="F7F5E6"/>
      </a:accent1>
      <a:accent2>
        <a:srgbClr val="333A56"/>
      </a:accent2>
      <a:accent3>
        <a:srgbClr val="52658F"/>
      </a:accent3>
      <a:accent4>
        <a:srgbClr val="E8E8E8"/>
      </a:accent4>
      <a:accent5>
        <a:srgbClr val="000000"/>
      </a:accent5>
      <a:accent6>
        <a:srgbClr val="8A8A8A"/>
      </a:accent6>
      <a:hlink>
        <a:srgbClr val="0096D2"/>
      </a:hlink>
      <a:folHlink>
        <a:srgbClr val="00578B"/>
      </a:folHlink>
    </a:clrScheme>
    <a:fontScheme name="Custom 53">
      <a:majorFont>
        <a:latin typeface="Franklin Gothic Book"/>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Dark" id="{D39323B7-B2D6-4C10-818B-A5CD4ACE85BD}" vid="{15FD9199-0511-4D87-8BFB-2FF3F0C5B5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418B6828D070D43A4B967B073B5F5A2" ma:contentTypeVersion="20" ma:contentTypeDescription="Crear nuevo documento." ma:contentTypeScope="" ma:versionID="0f4d9c28db3eaa082bdad15fafa7406b">
  <xsd:schema xmlns:xsd="http://www.w3.org/2001/XMLSchema" xmlns:xs="http://www.w3.org/2001/XMLSchema" xmlns:p="http://schemas.microsoft.com/office/2006/metadata/properties" xmlns:ns2="14c90324-52a1-4ccb-b622-71c2d56343de" xmlns:ns3="4008617d-b3c5-4b6d-8f69-91e0231ca6ac" targetNamespace="http://schemas.microsoft.com/office/2006/metadata/properties" ma:root="true" ma:fieldsID="536f8a02ab0dc7435840004346179691" ns2:_="" ns3:_="">
    <xsd:import namespace="14c90324-52a1-4ccb-b622-71c2d56343de"/>
    <xsd:import namespace="4008617d-b3c5-4b6d-8f69-91e0231ca6a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_Flow_SignoffStatu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c90324-52a1-4ccb-b622-71c2d56343de"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62f3217-d81f-4a08-b5f9-e0fec0d779fb}" ma:internalName="TaxCatchAll" ma:showField="CatchAllData" ma:web="14c90324-52a1-4ccb-b622-71c2d56343d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008617d-b3c5-4b6d-8f69-91e0231ca6a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9d0035a-2336-46b4-98e7-d684f07498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Flow_SignoffStatus" ma:index="26" nillable="true" ma:displayName="Estado de aprobación" ma:internalName="Estado_x0020_de_x0020_aprobaci_x00f3_n">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4c90324-52a1-4ccb-b622-71c2d56343de" xsi:nil="true"/>
    <lcf76f155ced4ddcb4097134ff3c332f xmlns="4008617d-b3c5-4b6d-8f69-91e0231ca6ac">
      <Terms xmlns="http://schemas.microsoft.com/office/infopath/2007/PartnerControls"/>
    </lcf76f155ced4ddcb4097134ff3c332f>
    <_Flow_SignoffStatus xmlns="4008617d-b3c5-4b6d-8f69-91e0231ca6ac" xsi:nil="true"/>
  </documentManagement>
</p:properties>
</file>

<file path=customXml/itemProps1.xml><?xml version="1.0" encoding="utf-8"?>
<ds:datastoreItem xmlns:ds="http://schemas.openxmlformats.org/officeDocument/2006/customXml" ds:itemID="{5C8FD774-1B5E-437E-BA97-7C2A38EA27E6}">
  <ds:schemaRefs>
    <ds:schemaRef ds:uri="http://schemas.microsoft.com/sharepoint/v3/contenttype/forms"/>
  </ds:schemaRefs>
</ds:datastoreItem>
</file>

<file path=customXml/itemProps2.xml><?xml version="1.0" encoding="utf-8"?>
<ds:datastoreItem xmlns:ds="http://schemas.openxmlformats.org/officeDocument/2006/customXml" ds:itemID="{88529718-9C39-4DAA-9A90-AC8D1CB95F86}">
  <ds:schemaRefs>
    <ds:schemaRef ds:uri="http://schemas.openxmlformats.org/officeDocument/2006/bibliography"/>
  </ds:schemaRefs>
</ds:datastoreItem>
</file>

<file path=customXml/itemProps3.xml><?xml version="1.0" encoding="utf-8"?>
<ds:datastoreItem xmlns:ds="http://schemas.openxmlformats.org/officeDocument/2006/customXml" ds:itemID="{AA6B6793-394A-4794-940C-4790DC765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c90324-52a1-4ccb-b622-71c2d56343de"/>
    <ds:schemaRef ds:uri="4008617d-b3c5-4b6d-8f69-91e0231ca6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CD373B-0576-4E44-A284-0B50CBA69FE3}">
  <ds:schemaRefs>
    <ds:schemaRef ds:uri="http://schemas.microsoft.com/office/2006/metadata/properties"/>
    <ds:schemaRef ds:uri="http://schemas.microsoft.com/office/infopath/2007/PartnerControls"/>
    <ds:schemaRef ds:uri="14c90324-52a1-4ccb-b622-71c2d56343de"/>
    <ds:schemaRef ds:uri="4008617d-b3c5-4b6d-8f69-91e0231ca6ac"/>
  </ds:schemaRefs>
</ds:datastoreItem>
</file>

<file path=docProps/app.xml><?xml version="1.0" encoding="utf-8"?>
<Properties xmlns="http://schemas.openxmlformats.org/officeDocument/2006/extended-properties" xmlns:vt="http://schemas.openxmlformats.org/officeDocument/2006/docPropsVTypes">
  <Template>Formulario%20SOLICITUD_BV_Nextgen_2</Template>
  <TotalTime>0</TotalTime>
  <Pages>3</Pages>
  <Words>867</Words>
  <Characters>4770</Characters>
  <Application>Microsoft Office Word</Application>
  <DocSecurity>0</DocSecurity>
  <Lines>39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Garcia de la Infanta</dc:creator>
  <cp:keywords/>
  <dc:description/>
  <cp:lastModifiedBy>Jose María García de la Infanta</cp:lastModifiedBy>
  <cp:revision>2</cp:revision>
  <dcterms:created xsi:type="dcterms:W3CDTF">2025-07-11T08:26:00Z</dcterms:created>
  <dcterms:modified xsi:type="dcterms:W3CDTF">2025-07-11T08:26:00Z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0x0101004418B6828D070D43A4B967B073B5F5A2</vt:lpwstr>
  </property>
  <property fmtid="{D5CDD505-2E9C-101B-9397-08002B2CF9AE}" pid="3" name="Order">
    <vt:r8>42400</vt:r8>
  </property>
  <property fmtid="{D5CDD505-2E9C-101B-9397-08002B2CF9AE}" pid="4" name="MediaServiceImageTags">
    <vt:lpwstr/>
  </property>
</Properties>
</file>